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AB" w:rsidRPr="00175DAD" w:rsidRDefault="00175DAD">
      <w:pPr>
        <w:pBdr>
          <w:top w:val="nil"/>
          <w:left w:val="nil"/>
          <w:bottom w:val="nil"/>
          <w:right w:val="nil"/>
          <w:between w:val="nil"/>
          <w:bar w:val="nil"/>
        </w:pBdr>
        <w:jc w:val="center"/>
        <w:rPr>
          <w:rFonts w:ascii="Garamond" w:hAnsi="Garamond"/>
        </w:rPr>
      </w:pPr>
      <w:r>
        <w:rPr>
          <w:rFonts w:ascii="Garamond" w:eastAsia="Georgia" w:hAnsi="Garamond" w:cs="Georgia"/>
          <w:b/>
          <w:bCs/>
          <w:i/>
          <w:iCs/>
          <w:color w:val="010101"/>
          <w:sz w:val="48"/>
          <w:szCs w:val="48"/>
        </w:rPr>
        <w:t>Crowder Debate’s “</w:t>
      </w:r>
      <w:r w:rsidR="00063EAB" w:rsidRPr="00175DAD">
        <w:rPr>
          <w:rFonts w:ascii="Garamond" w:eastAsia="Georgia" w:hAnsi="Garamond" w:cs="Georgia"/>
          <w:b/>
          <w:bCs/>
          <w:i/>
          <w:iCs/>
          <w:color w:val="010101"/>
          <w:sz w:val="48"/>
          <w:szCs w:val="48"/>
        </w:rPr>
        <w:t>October Slam</w:t>
      </w:r>
      <w:r>
        <w:rPr>
          <w:rFonts w:ascii="Garamond" w:eastAsia="Georgia" w:hAnsi="Garamond" w:cs="Georgia"/>
          <w:b/>
          <w:bCs/>
          <w:i/>
          <w:iCs/>
          <w:color w:val="010101"/>
          <w:sz w:val="48"/>
          <w:szCs w:val="48"/>
        </w:rPr>
        <w:t>”</w:t>
      </w:r>
    </w:p>
    <w:p w:rsidR="00063EAB" w:rsidRPr="00175DAD" w:rsidRDefault="00063EAB">
      <w:pPr>
        <w:pBdr>
          <w:top w:val="nil"/>
          <w:left w:val="nil"/>
          <w:bottom w:val="nil"/>
          <w:right w:val="nil"/>
          <w:between w:val="nil"/>
          <w:bar w:val="nil"/>
        </w:pBdr>
        <w:rPr>
          <w:rFonts w:ascii="Garamond" w:eastAsia="Georgia" w:hAnsi="Garamond" w:cs="Georgia"/>
          <w:color w:val="010101"/>
          <w:sz w:val="24"/>
          <w:szCs w:val="24"/>
        </w:rPr>
      </w:pP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Fellow Forensics Colleagues,</w:t>
      </w: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 xml:space="preserve">On behalf of Vice President of Academic Affairs Dr. Glenn Coltharp and the Crowder College Debate program, I cordially invite you to participate in the 2nd Annual “October Slam” Speech and Debate Tournament, to be held on the Crowder College campus in Neosho, MO on </w:t>
      </w:r>
      <w:r w:rsidR="00175DAD" w:rsidRPr="008D310A">
        <w:rPr>
          <w:rFonts w:ascii="Garamond" w:eastAsia="Georgia" w:hAnsi="Garamond" w:cs="Georgia"/>
          <w:b/>
          <w:bCs/>
          <w:color w:val="010101"/>
          <w:sz w:val="28"/>
          <w:szCs w:val="28"/>
        </w:rPr>
        <w:t>Oct 4th-5</w:t>
      </w:r>
      <w:r w:rsidRPr="008D310A">
        <w:rPr>
          <w:rFonts w:ascii="Garamond" w:eastAsia="Georgia" w:hAnsi="Garamond" w:cs="Georgia"/>
          <w:b/>
          <w:bCs/>
          <w:color w:val="010101"/>
          <w:sz w:val="28"/>
          <w:szCs w:val="28"/>
        </w:rPr>
        <w:t>th, 2013.</w:t>
      </w:r>
      <w:r w:rsidR="00175DAD" w:rsidRPr="008D310A">
        <w:rPr>
          <w:rFonts w:ascii="Garamond" w:eastAsia="Georgia" w:hAnsi="Garamond" w:cs="Georgia"/>
          <w:color w:val="010101"/>
          <w:sz w:val="28"/>
          <w:szCs w:val="28"/>
        </w:rPr>
        <w:t>This year’s</w:t>
      </w:r>
      <w:r w:rsidR="008D310A" w:rsidRPr="008D310A">
        <w:rPr>
          <w:rFonts w:ascii="Garamond" w:eastAsia="Georgia" w:hAnsi="Garamond" w:cs="Georgia"/>
          <w:color w:val="010101"/>
          <w:sz w:val="28"/>
          <w:szCs w:val="28"/>
        </w:rPr>
        <w:t xml:space="preserve"> two day</w:t>
      </w:r>
      <w:r w:rsidR="00175DAD" w:rsidRPr="008D310A">
        <w:rPr>
          <w:rFonts w:ascii="Garamond" w:eastAsia="Georgia" w:hAnsi="Garamond" w:cs="Georgia"/>
          <w:color w:val="010101"/>
          <w:sz w:val="28"/>
          <w:szCs w:val="28"/>
        </w:rPr>
        <w:t xml:space="preserve"> October Slam will feature </w:t>
      </w:r>
      <w:r w:rsidR="00B83FFE">
        <w:rPr>
          <w:rFonts w:ascii="Garamond" w:eastAsia="Georgia" w:hAnsi="Garamond" w:cs="Georgia"/>
          <w:color w:val="010101"/>
          <w:sz w:val="28"/>
          <w:szCs w:val="28"/>
        </w:rPr>
        <w:t xml:space="preserve">a </w:t>
      </w:r>
      <w:r w:rsidR="00175DAD" w:rsidRPr="008D310A">
        <w:rPr>
          <w:rFonts w:ascii="Garamond" w:eastAsia="Georgia" w:hAnsi="Garamond" w:cs="Georgia"/>
          <w:color w:val="010101"/>
          <w:sz w:val="28"/>
          <w:szCs w:val="28"/>
        </w:rPr>
        <w:t xml:space="preserve">4-round College Public Forum tournament, a 4-round Lincoln Douglas </w:t>
      </w:r>
      <w:r w:rsidR="008D310A" w:rsidRPr="008D310A">
        <w:rPr>
          <w:rFonts w:ascii="Garamond" w:eastAsia="Georgia" w:hAnsi="Garamond" w:cs="Georgia"/>
          <w:color w:val="010101"/>
          <w:sz w:val="28"/>
          <w:szCs w:val="28"/>
        </w:rPr>
        <w:t>tournament,</w:t>
      </w:r>
      <w:r w:rsidR="00175DAD" w:rsidRPr="008D310A">
        <w:rPr>
          <w:rFonts w:ascii="Garamond" w:eastAsia="Georgia" w:hAnsi="Garamond" w:cs="Georgia"/>
          <w:color w:val="010101"/>
          <w:sz w:val="28"/>
          <w:szCs w:val="28"/>
        </w:rPr>
        <w:t xml:space="preserve"> and a 2-round Individual Events tournament</w:t>
      </w:r>
      <w:r w:rsidR="008D310A" w:rsidRPr="008D310A">
        <w:rPr>
          <w:rFonts w:ascii="Garamond" w:eastAsia="Georgia" w:hAnsi="Garamond" w:cs="Georgia"/>
          <w:color w:val="010101"/>
          <w:sz w:val="28"/>
          <w:szCs w:val="28"/>
        </w:rPr>
        <w:t xml:space="preserve">. </w:t>
      </w:r>
      <w:r w:rsidR="00175DAD" w:rsidRPr="008D310A">
        <w:rPr>
          <w:rFonts w:ascii="Garamond" w:eastAsia="Georgia" w:hAnsi="Garamond" w:cs="Georgia"/>
          <w:color w:val="010101"/>
          <w:sz w:val="28"/>
          <w:szCs w:val="28"/>
        </w:rPr>
        <w:t xml:space="preserve"> </w:t>
      </w:r>
      <w:r w:rsidRPr="008D310A">
        <w:rPr>
          <w:rFonts w:ascii="Garamond" w:eastAsia="Georgia" w:hAnsi="Garamond" w:cs="Georgia"/>
          <w:color w:val="010101"/>
          <w:sz w:val="28"/>
          <w:szCs w:val="28"/>
        </w:rPr>
        <w:t xml:space="preserve"> </w:t>
      </w: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The tab room staff will consist of</w:t>
      </w:r>
      <w:r w:rsidR="00B83FFE">
        <w:rPr>
          <w:rFonts w:ascii="Garamond" w:eastAsia="Georgia" w:hAnsi="Garamond" w:cs="Georgia"/>
          <w:color w:val="010101"/>
          <w:sz w:val="28"/>
          <w:szCs w:val="28"/>
        </w:rPr>
        <w:t xml:space="preserve"> representatives from Webster Unive</w:t>
      </w:r>
      <w:r w:rsidR="00EE7BE7">
        <w:rPr>
          <w:rFonts w:ascii="Garamond" w:eastAsia="Georgia" w:hAnsi="Garamond" w:cs="Georgia"/>
          <w:color w:val="010101"/>
          <w:sz w:val="28"/>
          <w:szCs w:val="28"/>
        </w:rPr>
        <w:t>rsity</w:t>
      </w:r>
      <w:r w:rsidR="00B83FFE">
        <w:rPr>
          <w:rFonts w:ascii="Garamond" w:eastAsia="Georgia" w:hAnsi="Garamond" w:cs="Georgia"/>
          <w:color w:val="010101"/>
          <w:sz w:val="28"/>
          <w:szCs w:val="28"/>
        </w:rPr>
        <w:t xml:space="preserve"> and </w:t>
      </w:r>
      <w:proofErr w:type="gramStart"/>
      <w:r w:rsidR="00B83FFE">
        <w:rPr>
          <w:rFonts w:ascii="Garamond" w:eastAsia="Georgia" w:hAnsi="Garamond" w:cs="Georgia"/>
          <w:color w:val="010101"/>
          <w:sz w:val="28"/>
          <w:szCs w:val="28"/>
        </w:rPr>
        <w:t>myself</w:t>
      </w:r>
      <w:proofErr w:type="gramEnd"/>
      <w:r w:rsidRPr="008D310A">
        <w:rPr>
          <w:rFonts w:ascii="Garamond" w:eastAsia="Georgia" w:hAnsi="Garamond" w:cs="Georgia"/>
          <w:color w:val="010101"/>
          <w:sz w:val="28"/>
          <w:szCs w:val="28"/>
        </w:rPr>
        <w:t>. This competition promises to feature a weekend full of forensics fun, great hardware for your winning squad, and an excellent way to open your Speech and Debate competitive year. For more information please call me anytime at (620) 282-1375 or email me at</w:t>
      </w:r>
      <w:r w:rsidRPr="008D310A">
        <w:rPr>
          <w:rFonts w:ascii="Garamond" w:hAnsi="Garamond"/>
          <w:sz w:val="28"/>
          <w:szCs w:val="28"/>
        </w:rPr>
        <w:t xml:space="preserve"> </w:t>
      </w:r>
      <w:r w:rsidRPr="008D310A">
        <w:rPr>
          <w:rFonts w:ascii="Garamond" w:eastAsia="Georgia" w:hAnsi="Garamond" w:cs="Georgia"/>
          <w:color w:val="0000FF"/>
          <w:sz w:val="28"/>
          <w:szCs w:val="28"/>
          <w:u w:val="single"/>
        </w:rPr>
        <w:t>jasonedgar@crowder.edu</w:t>
      </w:r>
      <w:r w:rsidRPr="008D310A">
        <w:rPr>
          <w:rFonts w:ascii="Garamond" w:eastAsia="Georgia" w:hAnsi="Garamond" w:cs="Georgia"/>
          <w:color w:val="010101"/>
          <w:sz w:val="28"/>
          <w:szCs w:val="28"/>
        </w:rPr>
        <w:t>.</w:t>
      </w: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Hope to see you in October!!!</w:t>
      </w: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 xml:space="preserve">Jason Edgar                                                               </w:t>
      </w: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 xml:space="preserve">Director of Debate                                                    </w:t>
      </w: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 xml:space="preserve">Crowder College                       </w:t>
      </w:r>
      <w:r w:rsidRPr="008D310A">
        <w:rPr>
          <w:rFonts w:ascii="Garamond" w:eastAsia="Georgia" w:hAnsi="Garamond" w:cs="Georgia"/>
          <w:color w:val="010101"/>
          <w:sz w:val="28"/>
          <w:szCs w:val="28"/>
        </w:rPr>
        <w:tab/>
        <w:t xml:space="preserve">                            </w:t>
      </w:r>
    </w:p>
    <w:p w:rsidR="00063EAB" w:rsidRPr="008D310A" w:rsidRDefault="00063EAB">
      <w:pPr>
        <w:pBdr>
          <w:top w:val="nil"/>
          <w:left w:val="nil"/>
          <w:bottom w:val="nil"/>
          <w:right w:val="nil"/>
          <w:between w:val="nil"/>
          <w:bar w:val="nil"/>
        </w:pBdr>
        <w:rPr>
          <w:rFonts w:ascii="Garamond" w:eastAsia="Georgia" w:hAnsi="Garamond" w:cs="Georgia"/>
          <w:color w:val="010101"/>
          <w:sz w:val="28"/>
          <w:szCs w:val="28"/>
        </w:rPr>
      </w:pPr>
      <w:r w:rsidRPr="008D310A">
        <w:rPr>
          <w:rFonts w:ascii="Garamond" w:eastAsia="Georgia" w:hAnsi="Garamond" w:cs="Georgia"/>
          <w:color w:val="010101"/>
          <w:sz w:val="28"/>
          <w:szCs w:val="28"/>
        </w:rPr>
        <w:t xml:space="preserve">620-282-1375                                                          </w:t>
      </w:r>
    </w:p>
    <w:p w:rsidR="00063EAB" w:rsidRPr="008D310A" w:rsidRDefault="00063EAB">
      <w:pPr>
        <w:pBdr>
          <w:top w:val="nil"/>
          <w:left w:val="nil"/>
          <w:bottom w:val="nil"/>
          <w:right w:val="nil"/>
          <w:between w:val="nil"/>
          <w:bar w:val="nil"/>
        </w:pBdr>
        <w:rPr>
          <w:rFonts w:ascii="Garamond" w:eastAsia="Georgia" w:hAnsi="Garamond" w:cs="Georgia"/>
          <w:color w:val="0000FF"/>
          <w:sz w:val="28"/>
          <w:szCs w:val="28"/>
          <w:u w:val="single"/>
        </w:rPr>
      </w:pPr>
      <w:r w:rsidRPr="008D310A">
        <w:rPr>
          <w:rFonts w:ascii="Garamond" w:eastAsia="Georgia" w:hAnsi="Garamond" w:cs="Georgia"/>
          <w:color w:val="0000FF"/>
          <w:sz w:val="28"/>
          <w:szCs w:val="28"/>
          <w:u w:val="single"/>
        </w:rPr>
        <w:t>jasonedgar@crowder.edu</w:t>
      </w:r>
      <w:r w:rsidRPr="008D310A">
        <w:rPr>
          <w:rFonts w:ascii="Garamond" w:hAnsi="Garamond"/>
          <w:sz w:val="28"/>
          <w:szCs w:val="28"/>
        </w:rPr>
        <w:t xml:space="preserve"> </w:t>
      </w:r>
      <w:r w:rsidRPr="008D310A">
        <w:rPr>
          <w:rFonts w:ascii="Garamond" w:eastAsia="Georgia" w:hAnsi="Garamond" w:cs="Georgia"/>
          <w:sz w:val="28"/>
          <w:szCs w:val="28"/>
        </w:rPr>
        <w:t xml:space="preserve">                                      </w:t>
      </w:r>
    </w:p>
    <w:p w:rsidR="00063EAB" w:rsidRPr="008D310A" w:rsidRDefault="00063EAB">
      <w:pPr>
        <w:pBdr>
          <w:top w:val="nil"/>
          <w:left w:val="nil"/>
          <w:bottom w:val="nil"/>
          <w:right w:val="nil"/>
          <w:between w:val="nil"/>
          <w:bar w:val="nil"/>
        </w:pBdr>
        <w:rPr>
          <w:rFonts w:ascii="Garamond" w:eastAsia="Georgia" w:hAnsi="Garamond" w:cs="Georgia"/>
          <w:sz w:val="28"/>
          <w:szCs w:val="28"/>
        </w:rPr>
      </w:pPr>
    </w:p>
    <w:p w:rsidR="00063EAB" w:rsidRPr="008D310A" w:rsidRDefault="00063EAB">
      <w:pPr>
        <w:pBdr>
          <w:top w:val="nil"/>
          <w:left w:val="nil"/>
          <w:bottom w:val="nil"/>
          <w:right w:val="nil"/>
          <w:between w:val="nil"/>
          <w:bar w:val="nil"/>
        </w:pBdr>
        <w:rPr>
          <w:rFonts w:ascii="Garamond" w:eastAsia="Georgia" w:hAnsi="Garamond" w:cs="Georgia"/>
          <w:b/>
          <w:bCs/>
          <w:sz w:val="28"/>
          <w:szCs w:val="28"/>
          <w:u w:val="single"/>
        </w:rPr>
      </w:pPr>
      <w:r w:rsidRPr="008D310A">
        <w:rPr>
          <w:rFonts w:ascii="Garamond" w:eastAsia="Georgia" w:hAnsi="Garamond" w:cs="Georgia"/>
          <w:b/>
          <w:bCs/>
          <w:sz w:val="28"/>
          <w:szCs w:val="28"/>
          <w:u w:val="single"/>
        </w:rPr>
        <w:t>Tournament Hotel</w:t>
      </w:r>
    </w:p>
    <w:p w:rsidR="00063EAB" w:rsidRPr="008D310A" w:rsidRDefault="00063EAB">
      <w:pPr>
        <w:pBdr>
          <w:top w:val="nil"/>
          <w:left w:val="nil"/>
          <w:bottom w:val="nil"/>
          <w:right w:val="nil"/>
          <w:between w:val="nil"/>
          <w:bar w:val="nil"/>
        </w:pBdr>
        <w:rPr>
          <w:rFonts w:ascii="Garamond" w:eastAsia="Georgia" w:hAnsi="Garamond" w:cs="Georgia"/>
          <w:sz w:val="28"/>
          <w:szCs w:val="28"/>
        </w:rPr>
      </w:pPr>
      <w:r w:rsidRPr="008D310A">
        <w:rPr>
          <w:rFonts w:ascii="Garamond" w:eastAsia="Georgia" w:hAnsi="Garamond" w:cs="Georgia"/>
          <w:sz w:val="28"/>
          <w:szCs w:val="28"/>
        </w:rPr>
        <w:t>Best Western Big Spring Lodge</w:t>
      </w:r>
    </w:p>
    <w:p w:rsidR="00063EAB" w:rsidRPr="008D310A" w:rsidRDefault="00063EAB">
      <w:pPr>
        <w:pBdr>
          <w:top w:val="nil"/>
          <w:left w:val="nil"/>
          <w:bottom w:val="nil"/>
          <w:right w:val="nil"/>
          <w:between w:val="nil"/>
          <w:bar w:val="nil"/>
        </w:pBdr>
        <w:rPr>
          <w:rFonts w:ascii="Garamond" w:eastAsia="Georgia" w:hAnsi="Garamond" w:cs="Georgia"/>
          <w:sz w:val="28"/>
          <w:szCs w:val="28"/>
        </w:rPr>
      </w:pPr>
      <w:r w:rsidRPr="008D310A">
        <w:rPr>
          <w:rFonts w:ascii="Garamond" w:eastAsia="Georgia" w:hAnsi="Garamond" w:cs="Georgia"/>
          <w:sz w:val="28"/>
          <w:szCs w:val="28"/>
        </w:rPr>
        <w:t xml:space="preserve">1810 Southern View Drive, Neosho MO 64850 </w:t>
      </w:r>
    </w:p>
    <w:p w:rsidR="00063EAB" w:rsidRPr="008D310A" w:rsidRDefault="00063EAB">
      <w:pPr>
        <w:pBdr>
          <w:top w:val="nil"/>
          <w:left w:val="nil"/>
          <w:bottom w:val="nil"/>
          <w:right w:val="nil"/>
          <w:between w:val="nil"/>
          <w:bar w:val="nil"/>
        </w:pBdr>
        <w:rPr>
          <w:rFonts w:ascii="Garamond" w:eastAsia="Georgia" w:hAnsi="Garamond" w:cs="Georgia"/>
          <w:sz w:val="28"/>
          <w:szCs w:val="28"/>
        </w:rPr>
      </w:pPr>
      <w:r w:rsidRPr="008D310A">
        <w:rPr>
          <w:rFonts w:ascii="Garamond" w:eastAsia="Georgia" w:hAnsi="Garamond" w:cs="Georgia"/>
          <w:sz w:val="28"/>
          <w:szCs w:val="28"/>
        </w:rPr>
        <w:t>417-455-2300. $60.00 “Crowder Debate” block rate</w:t>
      </w:r>
    </w:p>
    <w:p w:rsidR="00063EAB" w:rsidRPr="008D310A" w:rsidRDefault="00063EAB">
      <w:pPr>
        <w:pBdr>
          <w:top w:val="nil"/>
          <w:left w:val="nil"/>
          <w:bottom w:val="nil"/>
          <w:right w:val="nil"/>
          <w:between w:val="nil"/>
          <w:bar w:val="nil"/>
        </w:pBdr>
        <w:rPr>
          <w:rFonts w:ascii="Garamond" w:eastAsia="Georgia" w:hAnsi="Garamond" w:cs="Georgia"/>
          <w:i/>
          <w:iCs/>
          <w:sz w:val="28"/>
          <w:szCs w:val="28"/>
        </w:rPr>
      </w:pPr>
      <w:proofErr w:type="gramStart"/>
      <w:r w:rsidRPr="008D310A">
        <w:rPr>
          <w:rFonts w:ascii="Garamond" w:eastAsia="Georgia" w:hAnsi="Garamond" w:cs="Georgia"/>
          <w:i/>
          <w:iCs/>
          <w:sz w:val="28"/>
          <w:szCs w:val="28"/>
        </w:rPr>
        <w:t>extended</w:t>
      </w:r>
      <w:proofErr w:type="gramEnd"/>
      <w:r w:rsidRPr="008D310A">
        <w:rPr>
          <w:rFonts w:ascii="Garamond" w:eastAsia="Georgia" w:hAnsi="Garamond" w:cs="Georgia"/>
          <w:i/>
          <w:iCs/>
          <w:sz w:val="28"/>
          <w:szCs w:val="28"/>
        </w:rPr>
        <w:t xml:space="preserve"> hot breakfast, free </w:t>
      </w:r>
      <w:proofErr w:type="spellStart"/>
      <w:r w:rsidRPr="008D310A">
        <w:rPr>
          <w:rFonts w:ascii="Garamond" w:eastAsia="Georgia" w:hAnsi="Garamond" w:cs="Georgia"/>
          <w:i/>
          <w:iCs/>
          <w:sz w:val="28"/>
          <w:szCs w:val="28"/>
        </w:rPr>
        <w:t>wifi</w:t>
      </w:r>
      <w:proofErr w:type="spellEnd"/>
      <w:r w:rsidRPr="008D310A">
        <w:rPr>
          <w:rFonts w:ascii="Garamond" w:eastAsia="Georgia" w:hAnsi="Garamond" w:cs="Georgia"/>
          <w:i/>
          <w:iCs/>
          <w:sz w:val="28"/>
          <w:szCs w:val="28"/>
        </w:rPr>
        <w:t>, mini-spa, sauna</w:t>
      </w:r>
    </w:p>
    <w:p w:rsidR="00063EAB" w:rsidRPr="008D310A" w:rsidRDefault="00063EAB">
      <w:pPr>
        <w:pBdr>
          <w:top w:val="nil"/>
          <w:left w:val="nil"/>
          <w:bottom w:val="nil"/>
          <w:right w:val="nil"/>
          <w:between w:val="nil"/>
          <w:bar w:val="nil"/>
        </w:pBdr>
        <w:rPr>
          <w:rFonts w:ascii="Garamond" w:eastAsia="Georgia" w:hAnsi="Garamond" w:cs="Georgia"/>
          <w:i/>
          <w:iCs/>
          <w:sz w:val="28"/>
          <w:szCs w:val="28"/>
        </w:rPr>
      </w:pPr>
      <w:proofErr w:type="gramStart"/>
      <w:r w:rsidRPr="008D310A">
        <w:rPr>
          <w:rFonts w:ascii="Garamond" w:eastAsia="Georgia" w:hAnsi="Garamond" w:cs="Georgia"/>
          <w:i/>
          <w:iCs/>
          <w:sz w:val="28"/>
          <w:szCs w:val="28"/>
        </w:rPr>
        <w:t>walking</w:t>
      </w:r>
      <w:proofErr w:type="gramEnd"/>
      <w:r w:rsidRPr="008D310A">
        <w:rPr>
          <w:rFonts w:ascii="Garamond" w:eastAsia="Georgia" w:hAnsi="Garamond" w:cs="Georgia"/>
          <w:i/>
          <w:iCs/>
          <w:sz w:val="28"/>
          <w:szCs w:val="28"/>
        </w:rPr>
        <w:t xml:space="preserve"> distance to </w:t>
      </w:r>
      <w:proofErr w:type="spellStart"/>
      <w:r w:rsidRPr="008D310A">
        <w:rPr>
          <w:rFonts w:ascii="Garamond" w:eastAsia="Georgia" w:hAnsi="Garamond" w:cs="Georgia"/>
          <w:i/>
          <w:iCs/>
          <w:sz w:val="28"/>
          <w:szCs w:val="28"/>
        </w:rPr>
        <w:t>Wal</w:t>
      </w:r>
      <w:proofErr w:type="spellEnd"/>
      <w:r w:rsidRPr="008D310A">
        <w:rPr>
          <w:rFonts w:ascii="Garamond" w:eastAsia="Georgia" w:hAnsi="Garamond" w:cs="Georgia"/>
          <w:i/>
          <w:iCs/>
          <w:sz w:val="28"/>
          <w:szCs w:val="28"/>
        </w:rPr>
        <w:t xml:space="preserve"> Mart, 5 minute drive to Crowder</w:t>
      </w:r>
    </w:p>
    <w:p w:rsidR="00063EAB" w:rsidRPr="008D310A" w:rsidRDefault="00063EAB">
      <w:pPr>
        <w:pBdr>
          <w:top w:val="nil"/>
          <w:left w:val="nil"/>
          <w:bottom w:val="nil"/>
          <w:right w:val="nil"/>
          <w:between w:val="nil"/>
          <w:bar w:val="nil"/>
        </w:pBdr>
        <w:rPr>
          <w:rFonts w:ascii="Garamond" w:eastAsia="Georgia" w:hAnsi="Garamond" w:cs="Georgia"/>
          <w:i/>
          <w:iCs/>
          <w:sz w:val="28"/>
          <w:szCs w:val="28"/>
        </w:rPr>
      </w:pPr>
    </w:p>
    <w:p w:rsidR="00063EAB" w:rsidRPr="008D310A" w:rsidRDefault="00063EAB">
      <w:pPr>
        <w:pBdr>
          <w:top w:val="nil"/>
          <w:left w:val="nil"/>
          <w:bottom w:val="nil"/>
          <w:right w:val="nil"/>
          <w:between w:val="nil"/>
          <w:bar w:val="nil"/>
        </w:pBdr>
        <w:rPr>
          <w:rFonts w:ascii="Garamond" w:eastAsia="Georgia" w:hAnsi="Garamond" w:cs="Georgia"/>
          <w:sz w:val="28"/>
          <w:szCs w:val="28"/>
        </w:rPr>
      </w:pPr>
    </w:p>
    <w:p w:rsidR="00175DAD" w:rsidRDefault="00175DAD">
      <w:pPr>
        <w:pBdr>
          <w:top w:val="nil"/>
          <w:left w:val="nil"/>
          <w:bottom w:val="nil"/>
          <w:right w:val="nil"/>
          <w:between w:val="nil"/>
          <w:bar w:val="nil"/>
        </w:pBdr>
        <w:rPr>
          <w:rFonts w:ascii="Garamond" w:eastAsia="Georgia" w:hAnsi="Garamond" w:cs="Georgia"/>
          <w:sz w:val="24"/>
          <w:szCs w:val="24"/>
        </w:rPr>
      </w:pPr>
    </w:p>
    <w:p w:rsidR="008D310A" w:rsidRPr="00122C6F" w:rsidRDefault="008D310A" w:rsidP="008D310A">
      <w:pPr>
        <w:pBdr>
          <w:top w:val="nil"/>
          <w:left w:val="nil"/>
          <w:bottom w:val="nil"/>
          <w:right w:val="nil"/>
          <w:between w:val="nil"/>
          <w:bar w:val="nil"/>
        </w:pBdr>
        <w:jc w:val="center"/>
        <w:rPr>
          <w:rFonts w:ascii="Garamond" w:hAnsi="Garamond"/>
          <w:sz w:val="48"/>
          <w:szCs w:val="48"/>
        </w:rPr>
      </w:pPr>
      <w:r w:rsidRPr="00122C6F">
        <w:rPr>
          <w:rFonts w:ascii="Garamond" w:eastAsia="Georgia" w:hAnsi="Garamond" w:cs="Georgia"/>
          <w:b/>
          <w:bCs/>
          <w:i/>
          <w:iCs/>
          <w:color w:val="010101"/>
          <w:sz w:val="48"/>
          <w:szCs w:val="48"/>
        </w:rPr>
        <w:lastRenderedPageBreak/>
        <w:t xml:space="preserve">October Slam Schedule </w:t>
      </w:r>
    </w:p>
    <w:p w:rsidR="008D310A" w:rsidRPr="008D310A" w:rsidRDefault="008D310A">
      <w:pPr>
        <w:pBdr>
          <w:top w:val="nil"/>
          <w:left w:val="nil"/>
          <w:bottom w:val="nil"/>
          <w:right w:val="nil"/>
          <w:between w:val="nil"/>
          <w:bar w:val="nil"/>
        </w:pBdr>
        <w:rPr>
          <w:rFonts w:ascii="Garamond" w:eastAsia="Georgia" w:hAnsi="Garamond" w:cs="Georgia"/>
          <w:sz w:val="28"/>
          <w:szCs w:val="28"/>
        </w:rPr>
      </w:pPr>
    </w:p>
    <w:p w:rsidR="008D310A" w:rsidRPr="008D310A" w:rsidRDefault="008D310A">
      <w:pPr>
        <w:pBdr>
          <w:top w:val="nil"/>
          <w:left w:val="nil"/>
          <w:bottom w:val="nil"/>
          <w:right w:val="nil"/>
          <w:between w:val="nil"/>
          <w:bar w:val="nil"/>
        </w:pBdr>
        <w:rPr>
          <w:rFonts w:ascii="Garamond" w:eastAsia="Georgia" w:hAnsi="Garamond" w:cs="Georgia"/>
          <w:sz w:val="28"/>
          <w:szCs w:val="28"/>
          <w:u w:val="single"/>
        </w:rPr>
      </w:pPr>
      <w:r w:rsidRPr="008D310A">
        <w:rPr>
          <w:rFonts w:ascii="Garamond" w:eastAsia="Georgia" w:hAnsi="Garamond" w:cs="Georgia"/>
          <w:sz w:val="28"/>
          <w:szCs w:val="28"/>
          <w:u w:val="single"/>
        </w:rPr>
        <w:t>Friday, October 4</w:t>
      </w:r>
      <w:r w:rsidRPr="008D310A">
        <w:rPr>
          <w:rFonts w:ascii="Garamond" w:eastAsia="Georgia" w:hAnsi="Garamond" w:cs="Georgia"/>
          <w:sz w:val="28"/>
          <w:szCs w:val="28"/>
          <w:u w:val="single"/>
          <w:vertAlign w:val="superscript"/>
        </w:rPr>
        <w:t>th</w:t>
      </w:r>
      <w:r w:rsidRPr="008D310A">
        <w:rPr>
          <w:rFonts w:ascii="Garamond" w:eastAsia="Georgia" w:hAnsi="Garamond" w:cs="Georgia"/>
          <w:sz w:val="28"/>
          <w:szCs w:val="28"/>
          <w:u w:val="single"/>
        </w:rPr>
        <w:t xml:space="preserve"> 2013</w:t>
      </w:r>
    </w:p>
    <w:p w:rsidR="00175DAD" w:rsidRPr="008D310A" w:rsidRDefault="00B83FFE" w:rsidP="00175DAD">
      <w:pPr>
        <w:pStyle w:val="NoSpacing"/>
        <w:rPr>
          <w:rFonts w:ascii="Garamond" w:hAnsi="Garamond"/>
          <w:sz w:val="28"/>
          <w:szCs w:val="28"/>
        </w:rPr>
      </w:pPr>
      <w:r>
        <w:rPr>
          <w:rFonts w:ascii="Garamond" w:hAnsi="Garamond"/>
          <w:sz w:val="28"/>
          <w:szCs w:val="28"/>
        </w:rPr>
        <w:t>12:00 p.m.</w:t>
      </w:r>
      <w:r>
        <w:rPr>
          <w:rFonts w:ascii="Garamond" w:hAnsi="Garamond"/>
          <w:sz w:val="28"/>
          <w:szCs w:val="28"/>
        </w:rPr>
        <w:tab/>
      </w:r>
      <w:r w:rsidR="00175DAD" w:rsidRPr="008D310A">
        <w:rPr>
          <w:rFonts w:ascii="Garamond" w:hAnsi="Garamond"/>
          <w:sz w:val="28"/>
          <w:szCs w:val="28"/>
        </w:rPr>
        <w:tab/>
      </w:r>
      <w:r w:rsidR="008D310A">
        <w:rPr>
          <w:rFonts w:ascii="Garamond" w:hAnsi="Garamond"/>
          <w:sz w:val="28"/>
          <w:szCs w:val="28"/>
        </w:rPr>
        <w:tab/>
      </w:r>
      <w:r w:rsidR="00175DAD" w:rsidRPr="008D310A">
        <w:rPr>
          <w:rFonts w:ascii="Garamond" w:hAnsi="Garamond"/>
          <w:sz w:val="28"/>
          <w:szCs w:val="28"/>
        </w:rPr>
        <w:t>Registration</w:t>
      </w:r>
      <w:r>
        <w:rPr>
          <w:rFonts w:ascii="Garamond" w:hAnsi="Garamond"/>
          <w:sz w:val="28"/>
          <w:szCs w:val="28"/>
        </w:rPr>
        <w:t xml:space="preserve"> Opens</w:t>
      </w:r>
      <w:r w:rsidR="00175DAD" w:rsidRPr="008D310A">
        <w:rPr>
          <w:rFonts w:ascii="Garamond" w:hAnsi="Garamond"/>
          <w:sz w:val="28"/>
          <w:szCs w:val="28"/>
        </w:rPr>
        <w:t xml:space="preserve"> </w:t>
      </w:r>
      <w:r w:rsidR="00175DAD" w:rsidRPr="008D310A">
        <w:rPr>
          <w:rFonts w:ascii="Garamond" w:hAnsi="Garamond"/>
          <w:sz w:val="28"/>
          <w:szCs w:val="28"/>
        </w:rPr>
        <w:tab/>
      </w:r>
    </w:p>
    <w:p w:rsidR="00175DAD" w:rsidRPr="008D310A" w:rsidRDefault="00175DAD" w:rsidP="00175DAD">
      <w:pPr>
        <w:pStyle w:val="NoSpacing"/>
        <w:rPr>
          <w:rFonts w:ascii="Garamond" w:hAnsi="Garamond"/>
          <w:sz w:val="28"/>
          <w:szCs w:val="28"/>
        </w:rPr>
      </w:pPr>
      <w:r w:rsidRPr="008D310A">
        <w:rPr>
          <w:rFonts w:ascii="Garamond" w:hAnsi="Garamond"/>
          <w:sz w:val="28"/>
          <w:szCs w:val="28"/>
        </w:rPr>
        <w:t>1:00-</w:t>
      </w:r>
      <w:r w:rsidR="00B83FFE">
        <w:rPr>
          <w:rFonts w:ascii="Garamond" w:hAnsi="Garamond"/>
          <w:sz w:val="28"/>
          <w:szCs w:val="28"/>
        </w:rPr>
        <w:t xml:space="preserve"> </w:t>
      </w:r>
      <w:r w:rsidRPr="008D310A">
        <w:rPr>
          <w:rFonts w:ascii="Garamond" w:hAnsi="Garamond"/>
          <w:sz w:val="28"/>
          <w:szCs w:val="28"/>
        </w:rPr>
        <w:t>2:00</w:t>
      </w:r>
      <w:r w:rsidR="00B83FFE">
        <w:rPr>
          <w:rFonts w:ascii="Garamond" w:hAnsi="Garamond"/>
          <w:sz w:val="28"/>
          <w:szCs w:val="28"/>
        </w:rPr>
        <w:t xml:space="preserve"> p.m.</w:t>
      </w:r>
      <w:r w:rsidRPr="008D310A">
        <w:rPr>
          <w:rFonts w:ascii="Garamond" w:hAnsi="Garamond"/>
          <w:sz w:val="28"/>
          <w:szCs w:val="28"/>
        </w:rPr>
        <w:tab/>
      </w:r>
      <w:r w:rsidRPr="008D310A">
        <w:rPr>
          <w:rFonts w:ascii="Garamond" w:hAnsi="Garamond"/>
          <w:sz w:val="28"/>
          <w:szCs w:val="28"/>
        </w:rPr>
        <w:tab/>
        <w:t>Public Forum Round 1</w:t>
      </w:r>
    </w:p>
    <w:p w:rsidR="00175DAD" w:rsidRPr="008D310A" w:rsidRDefault="00B83FFE" w:rsidP="00175DAD">
      <w:pPr>
        <w:pStyle w:val="NoSpacing"/>
        <w:rPr>
          <w:rFonts w:ascii="Garamond" w:hAnsi="Garamond"/>
          <w:sz w:val="28"/>
          <w:szCs w:val="28"/>
        </w:rPr>
      </w:pPr>
      <w:r>
        <w:rPr>
          <w:rFonts w:ascii="Garamond" w:hAnsi="Garamond"/>
          <w:sz w:val="28"/>
          <w:szCs w:val="28"/>
        </w:rPr>
        <w:t>2:15- 3:15 p.m.</w:t>
      </w:r>
      <w:r w:rsidR="00175DAD" w:rsidRPr="008D310A">
        <w:rPr>
          <w:rFonts w:ascii="Garamond" w:hAnsi="Garamond"/>
          <w:sz w:val="28"/>
          <w:szCs w:val="28"/>
        </w:rPr>
        <w:tab/>
      </w:r>
      <w:r w:rsidR="00175DAD" w:rsidRPr="008D310A">
        <w:rPr>
          <w:rFonts w:ascii="Garamond" w:hAnsi="Garamond"/>
          <w:sz w:val="28"/>
          <w:szCs w:val="28"/>
        </w:rPr>
        <w:tab/>
        <w:t>Public Forum Round 2</w:t>
      </w:r>
    </w:p>
    <w:p w:rsidR="00175DAD" w:rsidRPr="008D310A" w:rsidRDefault="00B83FFE" w:rsidP="00175DAD">
      <w:pPr>
        <w:pStyle w:val="NoSpacing"/>
        <w:rPr>
          <w:rFonts w:ascii="Garamond" w:hAnsi="Garamond"/>
          <w:sz w:val="28"/>
          <w:szCs w:val="28"/>
        </w:rPr>
      </w:pPr>
      <w:r>
        <w:rPr>
          <w:rFonts w:ascii="Garamond" w:hAnsi="Garamond"/>
          <w:sz w:val="28"/>
          <w:szCs w:val="28"/>
        </w:rPr>
        <w:t>3:30- 4:30 p.m.</w:t>
      </w:r>
      <w:r w:rsidR="00175DAD" w:rsidRPr="008D310A">
        <w:rPr>
          <w:rFonts w:ascii="Garamond" w:hAnsi="Garamond"/>
          <w:sz w:val="28"/>
          <w:szCs w:val="28"/>
        </w:rPr>
        <w:tab/>
      </w:r>
      <w:r w:rsidR="00175DAD" w:rsidRPr="008D310A">
        <w:rPr>
          <w:rFonts w:ascii="Garamond" w:hAnsi="Garamond"/>
          <w:sz w:val="28"/>
          <w:szCs w:val="28"/>
        </w:rPr>
        <w:tab/>
        <w:t>Public Forum Round 3</w:t>
      </w:r>
    </w:p>
    <w:p w:rsidR="00175DAD" w:rsidRPr="008D310A" w:rsidRDefault="00B83FFE" w:rsidP="00175DAD">
      <w:pPr>
        <w:pStyle w:val="NoSpacing"/>
        <w:rPr>
          <w:rFonts w:ascii="Garamond" w:hAnsi="Garamond"/>
          <w:sz w:val="28"/>
          <w:szCs w:val="28"/>
        </w:rPr>
      </w:pPr>
      <w:r>
        <w:rPr>
          <w:rFonts w:ascii="Garamond" w:hAnsi="Garamond"/>
          <w:sz w:val="28"/>
          <w:szCs w:val="28"/>
        </w:rPr>
        <w:t>4:45- 5:45 p.m.</w:t>
      </w:r>
      <w:r w:rsidR="00175DAD" w:rsidRPr="008D310A">
        <w:rPr>
          <w:rFonts w:ascii="Garamond" w:hAnsi="Garamond"/>
          <w:sz w:val="28"/>
          <w:szCs w:val="28"/>
        </w:rPr>
        <w:tab/>
      </w:r>
      <w:r w:rsidR="00175DAD" w:rsidRPr="008D310A">
        <w:rPr>
          <w:rFonts w:ascii="Garamond" w:hAnsi="Garamond"/>
          <w:sz w:val="28"/>
          <w:szCs w:val="28"/>
        </w:rPr>
        <w:tab/>
        <w:t>Public Forum Round 4</w:t>
      </w:r>
    </w:p>
    <w:p w:rsidR="00175DAD" w:rsidRPr="008D310A" w:rsidRDefault="00B83FFE" w:rsidP="00175DAD">
      <w:pPr>
        <w:pStyle w:val="NoSpacing"/>
        <w:rPr>
          <w:rFonts w:ascii="Garamond" w:hAnsi="Garamond"/>
          <w:sz w:val="28"/>
          <w:szCs w:val="28"/>
        </w:rPr>
      </w:pPr>
      <w:r>
        <w:rPr>
          <w:rFonts w:ascii="Garamond" w:hAnsi="Garamond"/>
          <w:sz w:val="28"/>
          <w:szCs w:val="28"/>
        </w:rPr>
        <w:t>6:00- 6:45 p.m.</w:t>
      </w:r>
      <w:r>
        <w:rPr>
          <w:rFonts w:ascii="Garamond" w:hAnsi="Garamond"/>
          <w:sz w:val="28"/>
          <w:szCs w:val="28"/>
        </w:rPr>
        <w:tab/>
      </w:r>
      <w:r>
        <w:rPr>
          <w:rFonts w:ascii="Garamond" w:hAnsi="Garamond"/>
          <w:sz w:val="28"/>
          <w:szCs w:val="28"/>
        </w:rPr>
        <w:tab/>
        <w:t>Dinner provided by Crowder Debate</w:t>
      </w:r>
      <w:r w:rsidR="00175DAD" w:rsidRPr="008D310A">
        <w:rPr>
          <w:rFonts w:ascii="Garamond" w:hAnsi="Garamond"/>
          <w:sz w:val="28"/>
          <w:szCs w:val="28"/>
        </w:rPr>
        <w:t xml:space="preserve"> </w:t>
      </w:r>
    </w:p>
    <w:p w:rsidR="00175DAD" w:rsidRPr="008D310A" w:rsidRDefault="00B83FFE" w:rsidP="00175DAD">
      <w:pPr>
        <w:pStyle w:val="NoSpacing"/>
        <w:rPr>
          <w:rFonts w:ascii="Garamond" w:hAnsi="Garamond"/>
          <w:sz w:val="28"/>
          <w:szCs w:val="28"/>
        </w:rPr>
      </w:pPr>
      <w:r>
        <w:rPr>
          <w:rFonts w:ascii="Garamond" w:hAnsi="Garamond"/>
          <w:sz w:val="28"/>
          <w:szCs w:val="28"/>
        </w:rPr>
        <w:t>7:00- 8</w:t>
      </w:r>
      <w:r w:rsidR="00D936BD">
        <w:rPr>
          <w:rFonts w:ascii="Garamond" w:hAnsi="Garamond"/>
          <w:sz w:val="28"/>
          <w:szCs w:val="28"/>
        </w:rPr>
        <w:t>:0</w:t>
      </w:r>
      <w:r w:rsidR="00175DAD" w:rsidRPr="008D310A">
        <w:rPr>
          <w:rFonts w:ascii="Garamond" w:hAnsi="Garamond"/>
          <w:sz w:val="28"/>
          <w:szCs w:val="28"/>
        </w:rPr>
        <w:t>0</w:t>
      </w:r>
      <w:r>
        <w:rPr>
          <w:rFonts w:ascii="Garamond" w:hAnsi="Garamond"/>
          <w:sz w:val="28"/>
          <w:szCs w:val="28"/>
        </w:rPr>
        <w:t xml:space="preserve"> p.m.</w:t>
      </w:r>
      <w:r w:rsidR="00175DAD" w:rsidRPr="008D310A">
        <w:rPr>
          <w:rFonts w:ascii="Garamond" w:hAnsi="Garamond"/>
          <w:sz w:val="28"/>
          <w:szCs w:val="28"/>
        </w:rPr>
        <w:tab/>
      </w:r>
      <w:r w:rsidR="00175DAD" w:rsidRPr="008D310A">
        <w:rPr>
          <w:rFonts w:ascii="Garamond" w:hAnsi="Garamond"/>
          <w:sz w:val="28"/>
          <w:szCs w:val="28"/>
        </w:rPr>
        <w:tab/>
        <w:t>Public Forum Elimination Round 1</w:t>
      </w:r>
    </w:p>
    <w:p w:rsidR="00175DAD" w:rsidRPr="008D310A" w:rsidRDefault="00175DAD" w:rsidP="00175DAD">
      <w:pPr>
        <w:pStyle w:val="NoSpacing"/>
        <w:rPr>
          <w:rFonts w:ascii="Garamond" w:hAnsi="Garamond"/>
          <w:sz w:val="28"/>
          <w:szCs w:val="28"/>
        </w:rPr>
      </w:pPr>
    </w:p>
    <w:p w:rsidR="00175DAD" w:rsidRPr="008D310A" w:rsidRDefault="008D310A" w:rsidP="00175DAD">
      <w:pPr>
        <w:pStyle w:val="NoSpacing"/>
        <w:rPr>
          <w:rFonts w:ascii="Garamond" w:hAnsi="Garamond"/>
          <w:sz w:val="28"/>
          <w:szCs w:val="28"/>
          <w:u w:val="single"/>
        </w:rPr>
      </w:pPr>
      <w:r w:rsidRPr="008D310A">
        <w:rPr>
          <w:rFonts w:ascii="Garamond" w:hAnsi="Garamond"/>
          <w:sz w:val="28"/>
          <w:szCs w:val="28"/>
          <w:u w:val="single"/>
        </w:rPr>
        <w:t>Saturday, October 5</w:t>
      </w:r>
      <w:r w:rsidRPr="008D310A">
        <w:rPr>
          <w:rFonts w:ascii="Garamond" w:hAnsi="Garamond"/>
          <w:sz w:val="28"/>
          <w:szCs w:val="28"/>
          <w:u w:val="single"/>
          <w:vertAlign w:val="superscript"/>
        </w:rPr>
        <w:t>th</w:t>
      </w:r>
      <w:r w:rsidRPr="008D310A">
        <w:rPr>
          <w:rFonts w:ascii="Garamond" w:hAnsi="Garamond"/>
          <w:sz w:val="28"/>
          <w:szCs w:val="28"/>
          <w:u w:val="single"/>
        </w:rPr>
        <w:t xml:space="preserve"> 2013 </w:t>
      </w:r>
    </w:p>
    <w:p w:rsidR="00175DAD" w:rsidRPr="008D310A" w:rsidRDefault="00D936BD" w:rsidP="00175DAD">
      <w:pPr>
        <w:pStyle w:val="NoSpacing"/>
        <w:rPr>
          <w:rFonts w:ascii="Garamond" w:hAnsi="Garamond"/>
          <w:sz w:val="28"/>
          <w:szCs w:val="28"/>
        </w:rPr>
      </w:pPr>
      <w:r>
        <w:rPr>
          <w:rFonts w:ascii="Garamond" w:hAnsi="Garamond"/>
          <w:sz w:val="28"/>
          <w:szCs w:val="28"/>
        </w:rPr>
        <w:t>7:00-8:00a.m</w:t>
      </w:r>
      <w:r>
        <w:rPr>
          <w:rFonts w:ascii="Garamond" w:hAnsi="Garamond"/>
          <w:sz w:val="28"/>
          <w:szCs w:val="28"/>
        </w:rPr>
        <w:tab/>
        <w:t>.</w:t>
      </w:r>
      <w:r w:rsidR="00175DAD" w:rsidRPr="008D310A">
        <w:rPr>
          <w:rFonts w:ascii="Garamond" w:hAnsi="Garamond"/>
          <w:sz w:val="28"/>
          <w:szCs w:val="28"/>
        </w:rPr>
        <w:tab/>
      </w:r>
      <w:r w:rsidR="00175DAD" w:rsidRPr="008D310A">
        <w:rPr>
          <w:rFonts w:ascii="Garamond" w:hAnsi="Garamond"/>
          <w:sz w:val="28"/>
          <w:szCs w:val="28"/>
        </w:rPr>
        <w:tab/>
        <w:t xml:space="preserve">Registration </w:t>
      </w:r>
    </w:p>
    <w:p w:rsidR="00175DAD" w:rsidRPr="008D310A" w:rsidRDefault="00175DAD" w:rsidP="00175DAD">
      <w:pPr>
        <w:pStyle w:val="NoSpacing"/>
        <w:rPr>
          <w:rFonts w:ascii="Garamond" w:hAnsi="Garamond"/>
          <w:sz w:val="28"/>
          <w:szCs w:val="28"/>
        </w:rPr>
      </w:pPr>
      <w:r w:rsidRPr="008D310A">
        <w:rPr>
          <w:rFonts w:ascii="Garamond" w:hAnsi="Garamond"/>
          <w:sz w:val="28"/>
          <w:szCs w:val="28"/>
        </w:rPr>
        <w:t xml:space="preserve">7:45a.m. </w:t>
      </w:r>
      <w:r w:rsidRPr="008D310A">
        <w:rPr>
          <w:rFonts w:ascii="Garamond" w:hAnsi="Garamond"/>
          <w:sz w:val="28"/>
          <w:szCs w:val="28"/>
        </w:rPr>
        <w:tab/>
      </w:r>
      <w:r w:rsidRPr="008D310A">
        <w:rPr>
          <w:rFonts w:ascii="Garamond" w:hAnsi="Garamond"/>
          <w:sz w:val="28"/>
          <w:szCs w:val="28"/>
        </w:rPr>
        <w:tab/>
      </w:r>
      <w:r w:rsidR="008D310A">
        <w:rPr>
          <w:rFonts w:ascii="Garamond" w:hAnsi="Garamond"/>
          <w:sz w:val="28"/>
          <w:szCs w:val="28"/>
        </w:rPr>
        <w:tab/>
      </w:r>
      <w:proofErr w:type="spellStart"/>
      <w:r w:rsidRPr="008D310A">
        <w:rPr>
          <w:rFonts w:ascii="Garamond" w:hAnsi="Garamond"/>
          <w:sz w:val="28"/>
          <w:szCs w:val="28"/>
        </w:rPr>
        <w:t>Extemp</w:t>
      </w:r>
      <w:proofErr w:type="spellEnd"/>
      <w:r w:rsidRPr="008D310A">
        <w:rPr>
          <w:rFonts w:ascii="Garamond" w:hAnsi="Garamond"/>
          <w:sz w:val="28"/>
          <w:szCs w:val="28"/>
        </w:rPr>
        <w:t xml:space="preserve"> Draw (EPCC Auditorium)</w:t>
      </w:r>
    </w:p>
    <w:p w:rsidR="00175DAD" w:rsidRPr="008D310A" w:rsidRDefault="00175DAD" w:rsidP="00175DAD">
      <w:pPr>
        <w:pStyle w:val="NoSpacing"/>
        <w:rPr>
          <w:rFonts w:ascii="Garamond" w:hAnsi="Garamond"/>
          <w:sz w:val="28"/>
          <w:szCs w:val="28"/>
        </w:rPr>
      </w:pPr>
      <w:r w:rsidRPr="008D310A">
        <w:rPr>
          <w:rFonts w:ascii="Garamond" w:hAnsi="Garamond"/>
          <w:sz w:val="28"/>
          <w:szCs w:val="28"/>
        </w:rPr>
        <w:t>8:00a.m.-9:15</w:t>
      </w:r>
      <w:r w:rsidR="00D936BD">
        <w:rPr>
          <w:rFonts w:ascii="Garamond" w:hAnsi="Garamond"/>
          <w:sz w:val="28"/>
          <w:szCs w:val="28"/>
        </w:rPr>
        <w:t>a.m.</w:t>
      </w:r>
      <w:r w:rsidRPr="008D310A">
        <w:rPr>
          <w:rFonts w:ascii="Garamond" w:hAnsi="Garamond"/>
          <w:sz w:val="28"/>
          <w:szCs w:val="28"/>
        </w:rPr>
        <w:tab/>
      </w:r>
      <w:r w:rsidRPr="008D310A">
        <w:rPr>
          <w:rFonts w:ascii="Garamond" w:hAnsi="Garamond"/>
          <w:sz w:val="28"/>
          <w:szCs w:val="28"/>
        </w:rPr>
        <w:tab/>
        <w:t xml:space="preserve">Rd 1 Pattern </w:t>
      </w:r>
      <w:proofErr w:type="gramStart"/>
      <w:r w:rsidRPr="008D310A">
        <w:rPr>
          <w:rFonts w:ascii="Garamond" w:hAnsi="Garamond"/>
          <w:sz w:val="28"/>
          <w:szCs w:val="28"/>
        </w:rPr>
        <w:t>A</w:t>
      </w:r>
      <w:proofErr w:type="gramEnd"/>
      <w:r w:rsidRPr="008D310A">
        <w:rPr>
          <w:rFonts w:ascii="Garamond" w:hAnsi="Garamond"/>
          <w:sz w:val="28"/>
          <w:szCs w:val="28"/>
        </w:rPr>
        <w:t xml:space="preserve"> (Ext, </w:t>
      </w:r>
      <w:proofErr w:type="spellStart"/>
      <w:r w:rsidRPr="008D310A">
        <w:rPr>
          <w:rFonts w:ascii="Garamond" w:hAnsi="Garamond"/>
          <w:sz w:val="28"/>
          <w:szCs w:val="28"/>
        </w:rPr>
        <w:t>Pers</w:t>
      </w:r>
      <w:proofErr w:type="spellEnd"/>
      <w:r w:rsidRPr="008D310A">
        <w:rPr>
          <w:rFonts w:ascii="Garamond" w:hAnsi="Garamond"/>
          <w:sz w:val="28"/>
          <w:szCs w:val="28"/>
        </w:rPr>
        <w:t>, DI, Poetry, Info, Prose, LD)</w:t>
      </w:r>
    </w:p>
    <w:p w:rsidR="00175DAD" w:rsidRPr="008D310A" w:rsidRDefault="00175DAD" w:rsidP="00175DAD">
      <w:pPr>
        <w:pStyle w:val="NoSpacing"/>
        <w:rPr>
          <w:rFonts w:ascii="Garamond" w:hAnsi="Garamond"/>
          <w:sz w:val="28"/>
          <w:szCs w:val="28"/>
        </w:rPr>
      </w:pPr>
      <w:r w:rsidRPr="008D310A">
        <w:rPr>
          <w:rFonts w:ascii="Garamond" w:hAnsi="Garamond"/>
          <w:sz w:val="28"/>
          <w:szCs w:val="28"/>
        </w:rPr>
        <w:t>9:30a.m.-10:45</w:t>
      </w:r>
      <w:r w:rsidR="00D936BD">
        <w:rPr>
          <w:rFonts w:ascii="Garamond" w:hAnsi="Garamond"/>
          <w:sz w:val="28"/>
          <w:szCs w:val="28"/>
        </w:rPr>
        <w:t>a.m.</w:t>
      </w:r>
      <w:r w:rsidRPr="008D310A">
        <w:rPr>
          <w:rFonts w:ascii="Garamond" w:hAnsi="Garamond"/>
          <w:sz w:val="28"/>
          <w:szCs w:val="28"/>
        </w:rPr>
        <w:tab/>
      </w:r>
      <w:r w:rsidRPr="008D310A">
        <w:rPr>
          <w:rFonts w:ascii="Garamond" w:hAnsi="Garamond"/>
          <w:sz w:val="28"/>
          <w:szCs w:val="28"/>
        </w:rPr>
        <w:tab/>
        <w:t>Rd 1 Pattern B (Impromptu, POI, Duo, ADS, CA, LD)</w:t>
      </w:r>
    </w:p>
    <w:p w:rsidR="00175DAD" w:rsidRDefault="00175DAD" w:rsidP="00175DAD">
      <w:pPr>
        <w:pStyle w:val="NoSpacing"/>
        <w:rPr>
          <w:rFonts w:ascii="Garamond" w:hAnsi="Garamond"/>
          <w:sz w:val="28"/>
          <w:szCs w:val="28"/>
        </w:rPr>
      </w:pPr>
      <w:r w:rsidRPr="008D310A">
        <w:rPr>
          <w:rFonts w:ascii="Garamond" w:hAnsi="Garamond"/>
          <w:sz w:val="28"/>
          <w:szCs w:val="28"/>
        </w:rPr>
        <w:t>11:00a.m.-12:15p.m</w:t>
      </w:r>
      <w:r w:rsidR="008D310A">
        <w:rPr>
          <w:rFonts w:ascii="Garamond" w:hAnsi="Garamond"/>
          <w:sz w:val="28"/>
          <w:szCs w:val="28"/>
        </w:rPr>
        <w:tab/>
      </w:r>
      <w:r w:rsidRPr="008D310A">
        <w:rPr>
          <w:rFonts w:ascii="Garamond" w:hAnsi="Garamond"/>
          <w:sz w:val="28"/>
          <w:szCs w:val="28"/>
        </w:rPr>
        <w:tab/>
        <w:t>Rd 2 Pattern B (Impromptu, POI, Duo, ADS, CA, LD)</w:t>
      </w:r>
    </w:p>
    <w:p w:rsidR="00B83FFE" w:rsidRPr="008D310A" w:rsidRDefault="00B83FFE" w:rsidP="00175DAD">
      <w:pPr>
        <w:pStyle w:val="NoSpacing"/>
        <w:rPr>
          <w:rFonts w:ascii="Garamond" w:hAnsi="Garamond"/>
          <w:sz w:val="28"/>
          <w:szCs w:val="28"/>
        </w:rPr>
      </w:pPr>
    </w:p>
    <w:p w:rsidR="00175DAD" w:rsidRPr="008D310A" w:rsidRDefault="00175DAD" w:rsidP="00175DAD">
      <w:pPr>
        <w:pStyle w:val="NoSpacing"/>
        <w:rPr>
          <w:rFonts w:ascii="Garamond" w:hAnsi="Garamond"/>
          <w:sz w:val="28"/>
          <w:szCs w:val="28"/>
        </w:rPr>
      </w:pPr>
      <w:r w:rsidRPr="008D310A">
        <w:rPr>
          <w:rFonts w:ascii="Garamond" w:hAnsi="Garamond"/>
          <w:sz w:val="28"/>
          <w:szCs w:val="28"/>
        </w:rPr>
        <w:t>12:15p.m.-1:00p.m.</w:t>
      </w:r>
      <w:r w:rsidRPr="008D310A">
        <w:rPr>
          <w:rFonts w:ascii="Garamond" w:hAnsi="Garamond"/>
          <w:sz w:val="28"/>
          <w:szCs w:val="28"/>
        </w:rPr>
        <w:tab/>
      </w:r>
      <w:r w:rsidR="008D310A">
        <w:rPr>
          <w:rFonts w:ascii="Garamond" w:hAnsi="Garamond"/>
          <w:sz w:val="28"/>
          <w:szCs w:val="28"/>
        </w:rPr>
        <w:tab/>
      </w:r>
      <w:proofErr w:type="gramStart"/>
      <w:r w:rsidRPr="008D310A">
        <w:rPr>
          <w:rFonts w:ascii="Garamond" w:hAnsi="Garamond"/>
          <w:sz w:val="28"/>
          <w:szCs w:val="28"/>
        </w:rPr>
        <w:t>L</w:t>
      </w:r>
      <w:r w:rsidR="00B83FFE">
        <w:rPr>
          <w:rFonts w:ascii="Garamond" w:hAnsi="Garamond"/>
          <w:sz w:val="28"/>
          <w:szCs w:val="28"/>
        </w:rPr>
        <w:t>unch on your own.</w:t>
      </w:r>
      <w:proofErr w:type="gramEnd"/>
      <w:r w:rsidR="00B83FFE">
        <w:rPr>
          <w:rFonts w:ascii="Garamond" w:hAnsi="Garamond"/>
          <w:sz w:val="28"/>
          <w:szCs w:val="28"/>
        </w:rPr>
        <w:t xml:space="preserve"> Concession Stand will be available. </w:t>
      </w:r>
    </w:p>
    <w:p w:rsidR="00B83FFE" w:rsidRDefault="00B83FFE" w:rsidP="00175DAD">
      <w:pPr>
        <w:pStyle w:val="NoSpacing"/>
        <w:rPr>
          <w:rFonts w:ascii="Garamond" w:hAnsi="Garamond"/>
          <w:sz w:val="28"/>
          <w:szCs w:val="28"/>
        </w:rPr>
      </w:pPr>
    </w:p>
    <w:p w:rsidR="00175DAD" w:rsidRPr="008D310A" w:rsidRDefault="00175DAD" w:rsidP="00175DAD">
      <w:pPr>
        <w:pStyle w:val="NoSpacing"/>
        <w:rPr>
          <w:rFonts w:ascii="Garamond" w:hAnsi="Garamond"/>
          <w:sz w:val="28"/>
          <w:szCs w:val="28"/>
        </w:rPr>
      </w:pPr>
      <w:r w:rsidRPr="008D310A">
        <w:rPr>
          <w:rFonts w:ascii="Garamond" w:hAnsi="Garamond"/>
          <w:sz w:val="28"/>
          <w:szCs w:val="28"/>
        </w:rPr>
        <w:t>1:00-2:00p.m.</w:t>
      </w:r>
      <w:r w:rsidRPr="008D310A">
        <w:rPr>
          <w:rFonts w:ascii="Garamond" w:hAnsi="Garamond"/>
          <w:sz w:val="28"/>
          <w:szCs w:val="28"/>
        </w:rPr>
        <w:tab/>
      </w:r>
      <w:r w:rsidRPr="008D310A">
        <w:rPr>
          <w:rFonts w:ascii="Garamond" w:hAnsi="Garamond"/>
          <w:sz w:val="28"/>
          <w:szCs w:val="28"/>
        </w:rPr>
        <w:tab/>
        <w:t>Public Forum Elimination Round 2</w:t>
      </w:r>
    </w:p>
    <w:p w:rsidR="00175DAD" w:rsidRPr="008D310A" w:rsidRDefault="00175DAD" w:rsidP="00175DAD">
      <w:pPr>
        <w:pStyle w:val="NoSpacing"/>
        <w:rPr>
          <w:rFonts w:ascii="Garamond" w:hAnsi="Garamond"/>
          <w:sz w:val="28"/>
          <w:szCs w:val="28"/>
        </w:rPr>
      </w:pPr>
      <w:r w:rsidRPr="008D310A">
        <w:rPr>
          <w:rFonts w:ascii="Garamond" w:hAnsi="Garamond"/>
          <w:sz w:val="28"/>
          <w:szCs w:val="28"/>
        </w:rPr>
        <w:t>1:45p.m.</w:t>
      </w:r>
      <w:r w:rsidRPr="008D310A">
        <w:rPr>
          <w:rFonts w:ascii="Garamond" w:hAnsi="Garamond"/>
          <w:sz w:val="28"/>
          <w:szCs w:val="28"/>
        </w:rPr>
        <w:tab/>
      </w:r>
      <w:r w:rsidRPr="008D310A">
        <w:rPr>
          <w:rFonts w:ascii="Garamond" w:hAnsi="Garamond"/>
          <w:sz w:val="28"/>
          <w:szCs w:val="28"/>
        </w:rPr>
        <w:tab/>
      </w:r>
      <w:r w:rsidR="008D310A">
        <w:rPr>
          <w:rFonts w:ascii="Garamond" w:hAnsi="Garamond"/>
          <w:sz w:val="28"/>
          <w:szCs w:val="28"/>
        </w:rPr>
        <w:tab/>
      </w:r>
      <w:proofErr w:type="spellStart"/>
      <w:r w:rsidRPr="008D310A">
        <w:rPr>
          <w:rFonts w:ascii="Garamond" w:hAnsi="Garamond"/>
          <w:sz w:val="28"/>
          <w:szCs w:val="28"/>
        </w:rPr>
        <w:t>Extemp</w:t>
      </w:r>
      <w:proofErr w:type="spellEnd"/>
      <w:r w:rsidRPr="008D310A">
        <w:rPr>
          <w:rFonts w:ascii="Garamond" w:hAnsi="Garamond"/>
          <w:sz w:val="28"/>
          <w:szCs w:val="28"/>
        </w:rPr>
        <w:t xml:space="preserve"> Draw (EPCC Auditorium)</w:t>
      </w:r>
      <w:r w:rsidRPr="008D310A">
        <w:rPr>
          <w:rFonts w:ascii="Garamond" w:hAnsi="Garamond"/>
          <w:sz w:val="28"/>
          <w:szCs w:val="28"/>
        </w:rPr>
        <w:tab/>
      </w:r>
      <w:r w:rsidRPr="008D310A">
        <w:rPr>
          <w:rFonts w:ascii="Garamond" w:hAnsi="Garamond"/>
          <w:sz w:val="28"/>
          <w:szCs w:val="28"/>
        </w:rPr>
        <w:tab/>
      </w:r>
    </w:p>
    <w:p w:rsidR="00175DAD" w:rsidRPr="008D310A" w:rsidRDefault="00175DAD" w:rsidP="00175DAD">
      <w:pPr>
        <w:pStyle w:val="NoSpacing"/>
        <w:rPr>
          <w:rFonts w:ascii="Garamond" w:hAnsi="Garamond"/>
          <w:sz w:val="28"/>
          <w:szCs w:val="28"/>
        </w:rPr>
      </w:pPr>
      <w:r w:rsidRPr="008D310A">
        <w:rPr>
          <w:rFonts w:ascii="Garamond" w:hAnsi="Garamond"/>
          <w:sz w:val="28"/>
          <w:szCs w:val="28"/>
        </w:rPr>
        <w:t>2:00-3:15p.m.</w:t>
      </w:r>
      <w:r w:rsidRPr="008D310A">
        <w:rPr>
          <w:rFonts w:ascii="Garamond" w:hAnsi="Garamond"/>
          <w:sz w:val="28"/>
          <w:szCs w:val="28"/>
        </w:rPr>
        <w:tab/>
      </w:r>
      <w:r w:rsidRPr="008D310A">
        <w:rPr>
          <w:rFonts w:ascii="Garamond" w:hAnsi="Garamond"/>
          <w:sz w:val="28"/>
          <w:szCs w:val="28"/>
        </w:rPr>
        <w:tab/>
        <w:t xml:space="preserve">Rd 2 Pattern </w:t>
      </w:r>
      <w:proofErr w:type="gramStart"/>
      <w:r w:rsidRPr="008D310A">
        <w:rPr>
          <w:rFonts w:ascii="Garamond" w:hAnsi="Garamond"/>
          <w:sz w:val="28"/>
          <w:szCs w:val="28"/>
        </w:rPr>
        <w:t>A</w:t>
      </w:r>
      <w:proofErr w:type="gramEnd"/>
      <w:r w:rsidRPr="008D310A">
        <w:rPr>
          <w:rFonts w:ascii="Garamond" w:hAnsi="Garamond"/>
          <w:sz w:val="28"/>
          <w:szCs w:val="28"/>
        </w:rPr>
        <w:t xml:space="preserve"> (Ext, </w:t>
      </w:r>
      <w:proofErr w:type="spellStart"/>
      <w:r w:rsidRPr="008D310A">
        <w:rPr>
          <w:rFonts w:ascii="Garamond" w:hAnsi="Garamond"/>
          <w:sz w:val="28"/>
          <w:szCs w:val="28"/>
        </w:rPr>
        <w:t>Pers</w:t>
      </w:r>
      <w:proofErr w:type="spellEnd"/>
      <w:r w:rsidRPr="008D310A">
        <w:rPr>
          <w:rFonts w:ascii="Garamond" w:hAnsi="Garamond"/>
          <w:sz w:val="28"/>
          <w:szCs w:val="28"/>
        </w:rPr>
        <w:t>, DI, Poetry, Info, Prose, LD)</w:t>
      </w:r>
      <w:r w:rsidRPr="008D310A">
        <w:rPr>
          <w:rFonts w:ascii="Garamond" w:hAnsi="Garamond"/>
          <w:sz w:val="28"/>
          <w:szCs w:val="28"/>
        </w:rPr>
        <w:tab/>
      </w:r>
    </w:p>
    <w:p w:rsidR="00175DAD" w:rsidRPr="008D310A" w:rsidRDefault="00175DAD" w:rsidP="00175DAD">
      <w:pPr>
        <w:pStyle w:val="NoSpacing"/>
        <w:rPr>
          <w:rFonts w:ascii="Garamond" w:hAnsi="Garamond"/>
          <w:sz w:val="28"/>
          <w:szCs w:val="28"/>
        </w:rPr>
      </w:pPr>
      <w:r w:rsidRPr="008D310A">
        <w:rPr>
          <w:rFonts w:ascii="Garamond" w:hAnsi="Garamond"/>
          <w:sz w:val="28"/>
          <w:szCs w:val="28"/>
        </w:rPr>
        <w:t>3:30-4:45p.m.</w:t>
      </w:r>
      <w:r w:rsidRPr="008D310A">
        <w:rPr>
          <w:rFonts w:ascii="Garamond" w:hAnsi="Garamond"/>
          <w:sz w:val="28"/>
          <w:szCs w:val="28"/>
        </w:rPr>
        <w:tab/>
      </w:r>
      <w:r w:rsidRPr="008D310A">
        <w:rPr>
          <w:rFonts w:ascii="Garamond" w:hAnsi="Garamond"/>
          <w:sz w:val="28"/>
          <w:szCs w:val="28"/>
        </w:rPr>
        <w:tab/>
        <w:t>Finals Pattern B (Imp</w:t>
      </w:r>
      <w:r w:rsidR="00B83FFE">
        <w:rPr>
          <w:rFonts w:ascii="Garamond" w:hAnsi="Garamond"/>
          <w:sz w:val="28"/>
          <w:szCs w:val="28"/>
        </w:rPr>
        <w:t xml:space="preserve">romptu, POI, Duo, ADS, CA, LD) </w:t>
      </w:r>
      <w:r w:rsidRPr="008D310A">
        <w:rPr>
          <w:rFonts w:ascii="Garamond" w:hAnsi="Garamond"/>
          <w:sz w:val="28"/>
          <w:szCs w:val="28"/>
        </w:rPr>
        <w:tab/>
      </w:r>
    </w:p>
    <w:p w:rsidR="00175DAD" w:rsidRPr="008D310A" w:rsidRDefault="00175DAD" w:rsidP="00175DAD">
      <w:pPr>
        <w:pStyle w:val="NoSpacing"/>
        <w:rPr>
          <w:rFonts w:ascii="Garamond" w:hAnsi="Garamond"/>
          <w:sz w:val="28"/>
          <w:szCs w:val="28"/>
        </w:rPr>
      </w:pPr>
      <w:r w:rsidRPr="008D310A">
        <w:rPr>
          <w:rFonts w:ascii="Garamond" w:hAnsi="Garamond"/>
          <w:sz w:val="28"/>
          <w:szCs w:val="28"/>
        </w:rPr>
        <w:t>4:45p.m.</w:t>
      </w:r>
      <w:r w:rsidRPr="008D310A">
        <w:rPr>
          <w:rFonts w:ascii="Garamond" w:hAnsi="Garamond"/>
          <w:sz w:val="28"/>
          <w:szCs w:val="28"/>
        </w:rPr>
        <w:tab/>
      </w:r>
      <w:r w:rsidRPr="008D310A">
        <w:rPr>
          <w:rFonts w:ascii="Garamond" w:hAnsi="Garamond"/>
          <w:sz w:val="28"/>
          <w:szCs w:val="28"/>
        </w:rPr>
        <w:tab/>
      </w:r>
      <w:r w:rsidR="008D310A">
        <w:rPr>
          <w:rFonts w:ascii="Garamond" w:hAnsi="Garamond"/>
          <w:sz w:val="28"/>
          <w:szCs w:val="28"/>
        </w:rPr>
        <w:tab/>
      </w:r>
      <w:proofErr w:type="spellStart"/>
      <w:r w:rsidRPr="008D310A">
        <w:rPr>
          <w:rFonts w:ascii="Garamond" w:hAnsi="Garamond"/>
          <w:sz w:val="28"/>
          <w:szCs w:val="28"/>
        </w:rPr>
        <w:t>Extemp</w:t>
      </w:r>
      <w:proofErr w:type="spellEnd"/>
      <w:r w:rsidRPr="008D310A">
        <w:rPr>
          <w:rFonts w:ascii="Garamond" w:hAnsi="Garamond"/>
          <w:sz w:val="28"/>
          <w:szCs w:val="28"/>
        </w:rPr>
        <w:t xml:space="preserve"> Draw for Finals (EPCC Auditorium)                         </w:t>
      </w:r>
    </w:p>
    <w:p w:rsidR="00175DAD" w:rsidRPr="008D310A" w:rsidRDefault="00175DAD" w:rsidP="00175DAD">
      <w:pPr>
        <w:pStyle w:val="NoSpacing"/>
        <w:rPr>
          <w:rFonts w:ascii="Garamond" w:hAnsi="Garamond"/>
          <w:sz w:val="28"/>
          <w:szCs w:val="28"/>
        </w:rPr>
      </w:pPr>
      <w:r w:rsidRPr="008D310A">
        <w:rPr>
          <w:rFonts w:ascii="Garamond" w:hAnsi="Garamond"/>
          <w:sz w:val="28"/>
          <w:szCs w:val="28"/>
        </w:rPr>
        <w:t>5:00-6:15p.m.</w:t>
      </w:r>
      <w:r w:rsidRPr="008D310A">
        <w:rPr>
          <w:rFonts w:ascii="Garamond" w:hAnsi="Garamond"/>
          <w:sz w:val="28"/>
          <w:szCs w:val="28"/>
        </w:rPr>
        <w:tab/>
      </w:r>
      <w:r w:rsidRPr="008D310A">
        <w:rPr>
          <w:rFonts w:ascii="Garamond" w:hAnsi="Garamond"/>
          <w:sz w:val="28"/>
          <w:szCs w:val="28"/>
        </w:rPr>
        <w:tab/>
        <w:t xml:space="preserve">Finals Pattern </w:t>
      </w:r>
      <w:proofErr w:type="gramStart"/>
      <w:r w:rsidRPr="008D310A">
        <w:rPr>
          <w:rFonts w:ascii="Garamond" w:hAnsi="Garamond"/>
          <w:sz w:val="28"/>
          <w:szCs w:val="28"/>
        </w:rPr>
        <w:t>A</w:t>
      </w:r>
      <w:proofErr w:type="gramEnd"/>
      <w:r w:rsidRPr="008D310A">
        <w:rPr>
          <w:rFonts w:ascii="Garamond" w:hAnsi="Garamond"/>
          <w:sz w:val="28"/>
          <w:szCs w:val="28"/>
        </w:rPr>
        <w:t xml:space="preserve"> (Ext, </w:t>
      </w:r>
      <w:proofErr w:type="spellStart"/>
      <w:r w:rsidRPr="008D310A">
        <w:rPr>
          <w:rFonts w:ascii="Garamond" w:hAnsi="Garamond"/>
          <w:sz w:val="28"/>
          <w:szCs w:val="28"/>
        </w:rPr>
        <w:t>Pers</w:t>
      </w:r>
      <w:proofErr w:type="spellEnd"/>
      <w:r w:rsidRPr="008D310A">
        <w:rPr>
          <w:rFonts w:ascii="Garamond" w:hAnsi="Garamond"/>
          <w:sz w:val="28"/>
          <w:szCs w:val="28"/>
        </w:rPr>
        <w:t xml:space="preserve">, DI, Poetry, Info, Prose, LD) </w:t>
      </w:r>
      <w:r w:rsidRPr="008D310A">
        <w:rPr>
          <w:rFonts w:ascii="Garamond" w:hAnsi="Garamond"/>
          <w:sz w:val="28"/>
          <w:szCs w:val="28"/>
        </w:rPr>
        <w:tab/>
        <w:t xml:space="preserve">           </w:t>
      </w:r>
    </w:p>
    <w:p w:rsidR="00175DAD" w:rsidRPr="008D310A" w:rsidRDefault="00175DAD" w:rsidP="00175DAD">
      <w:pPr>
        <w:pStyle w:val="NoSpacing"/>
        <w:rPr>
          <w:rFonts w:ascii="Garamond" w:hAnsi="Garamond"/>
          <w:sz w:val="28"/>
          <w:szCs w:val="28"/>
        </w:rPr>
      </w:pPr>
      <w:r w:rsidRPr="008D310A">
        <w:rPr>
          <w:rFonts w:ascii="Garamond" w:hAnsi="Garamond"/>
          <w:sz w:val="28"/>
          <w:szCs w:val="28"/>
        </w:rPr>
        <w:t xml:space="preserve">6:30-7:30p.m. </w:t>
      </w:r>
      <w:r w:rsidRPr="008D310A">
        <w:rPr>
          <w:rFonts w:ascii="Garamond" w:hAnsi="Garamond"/>
          <w:sz w:val="28"/>
          <w:szCs w:val="28"/>
        </w:rPr>
        <w:tab/>
      </w:r>
      <w:r w:rsidRPr="008D310A">
        <w:rPr>
          <w:rFonts w:ascii="Garamond" w:hAnsi="Garamond"/>
          <w:sz w:val="28"/>
          <w:szCs w:val="28"/>
        </w:rPr>
        <w:tab/>
        <w:t>Public Forum Elimination Round 3</w:t>
      </w:r>
      <w:r w:rsidRPr="008D310A">
        <w:rPr>
          <w:rFonts w:ascii="Garamond" w:hAnsi="Garamond"/>
          <w:sz w:val="28"/>
          <w:szCs w:val="28"/>
        </w:rPr>
        <w:tab/>
      </w:r>
      <w:r w:rsidRPr="008D310A">
        <w:rPr>
          <w:rFonts w:ascii="Garamond" w:hAnsi="Garamond"/>
          <w:sz w:val="28"/>
          <w:szCs w:val="28"/>
        </w:rPr>
        <w:tab/>
      </w:r>
      <w:r w:rsidRPr="008D310A">
        <w:rPr>
          <w:rFonts w:ascii="Garamond" w:hAnsi="Garamond"/>
          <w:sz w:val="28"/>
          <w:szCs w:val="28"/>
        </w:rPr>
        <w:tab/>
        <w:t xml:space="preserve">           </w:t>
      </w:r>
    </w:p>
    <w:p w:rsidR="00175DAD" w:rsidRPr="008D310A" w:rsidRDefault="00175DAD" w:rsidP="00175DAD">
      <w:pPr>
        <w:pStyle w:val="NoSpacing"/>
        <w:rPr>
          <w:rFonts w:ascii="Garamond" w:hAnsi="Garamond"/>
          <w:sz w:val="28"/>
          <w:szCs w:val="28"/>
        </w:rPr>
      </w:pPr>
      <w:r w:rsidRPr="008D310A">
        <w:rPr>
          <w:rFonts w:ascii="Garamond" w:hAnsi="Garamond"/>
          <w:sz w:val="28"/>
          <w:szCs w:val="28"/>
        </w:rPr>
        <w:t>7:45p.m.</w:t>
      </w:r>
      <w:r w:rsidRPr="008D310A">
        <w:rPr>
          <w:rFonts w:ascii="Garamond" w:hAnsi="Garamond"/>
          <w:sz w:val="28"/>
          <w:szCs w:val="28"/>
        </w:rPr>
        <w:tab/>
      </w:r>
      <w:r w:rsidRPr="008D310A">
        <w:rPr>
          <w:rFonts w:ascii="Garamond" w:hAnsi="Garamond"/>
          <w:sz w:val="28"/>
          <w:szCs w:val="28"/>
        </w:rPr>
        <w:tab/>
      </w:r>
      <w:r w:rsidR="008D310A">
        <w:rPr>
          <w:rFonts w:ascii="Garamond" w:hAnsi="Garamond"/>
          <w:sz w:val="28"/>
          <w:szCs w:val="28"/>
        </w:rPr>
        <w:tab/>
      </w:r>
      <w:r w:rsidRPr="008D310A">
        <w:rPr>
          <w:rFonts w:ascii="Garamond" w:hAnsi="Garamond"/>
          <w:sz w:val="28"/>
          <w:szCs w:val="28"/>
        </w:rPr>
        <w:t>Awards</w:t>
      </w:r>
    </w:p>
    <w:p w:rsidR="00063EAB" w:rsidRPr="008D310A" w:rsidRDefault="00063EAB">
      <w:pPr>
        <w:pBdr>
          <w:top w:val="nil"/>
          <w:left w:val="nil"/>
          <w:bottom w:val="nil"/>
          <w:right w:val="nil"/>
          <w:between w:val="nil"/>
          <w:bar w:val="nil"/>
        </w:pBdr>
        <w:rPr>
          <w:rFonts w:ascii="Garamond" w:eastAsia="Georgia" w:hAnsi="Garamond" w:cs="Georgia"/>
          <w:b/>
          <w:bCs/>
          <w:i/>
          <w:iCs/>
          <w:sz w:val="28"/>
          <w:szCs w:val="28"/>
        </w:rPr>
      </w:pPr>
    </w:p>
    <w:p w:rsidR="00175DAD" w:rsidRPr="008D310A" w:rsidRDefault="00175DAD">
      <w:pPr>
        <w:pBdr>
          <w:top w:val="nil"/>
          <w:left w:val="nil"/>
          <w:bottom w:val="nil"/>
          <w:right w:val="nil"/>
          <w:between w:val="nil"/>
          <w:bar w:val="nil"/>
        </w:pBdr>
        <w:rPr>
          <w:rFonts w:ascii="Garamond" w:eastAsia="Georgia" w:hAnsi="Garamond" w:cs="Georgia"/>
          <w:sz w:val="28"/>
          <w:szCs w:val="28"/>
        </w:rPr>
      </w:pPr>
    </w:p>
    <w:p w:rsidR="00063EAB" w:rsidRPr="008D310A" w:rsidRDefault="00063EAB">
      <w:pPr>
        <w:pBdr>
          <w:top w:val="nil"/>
          <w:left w:val="nil"/>
          <w:bottom w:val="nil"/>
          <w:right w:val="nil"/>
          <w:between w:val="nil"/>
          <w:bar w:val="nil"/>
        </w:pBdr>
        <w:jc w:val="center"/>
        <w:rPr>
          <w:rFonts w:ascii="Garamond" w:eastAsia="Georgia" w:hAnsi="Garamond" w:cs="Georgia"/>
          <w:i/>
          <w:iCs/>
          <w:sz w:val="28"/>
          <w:szCs w:val="28"/>
        </w:rPr>
      </w:pPr>
      <w:r w:rsidRPr="008D310A">
        <w:rPr>
          <w:rFonts w:ascii="Garamond" w:eastAsia="Georgia" w:hAnsi="Garamond" w:cs="Georgia"/>
          <w:i/>
          <w:iCs/>
          <w:sz w:val="28"/>
          <w:szCs w:val="28"/>
        </w:rPr>
        <w:t>The tournament director reserves the right to make changes to schedule as necessary</w:t>
      </w:r>
    </w:p>
    <w:p w:rsidR="00063EAB" w:rsidRPr="008D310A" w:rsidRDefault="00063EAB">
      <w:pPr>
        <w:pBdr>
          <w:top w:val="nil"/>
          <w:left w:val="nil"/>
          <w:bottom w:val="nil"/>
          <w:right w:val="nil"/>
          <w:between w:val="nil"/>
          <w:bar w:val="nil"/>
        </w:pBdr>
        <w:jc w:val="center"/>
        <w:rPr>
          <w:rFonts w:ascii="Garamond" w:eastAsia="Georgia" w:hAnsi="Garamond" w:cs="Georgia"/>
          <w:b/>
          <w:bCs/>
          <w:i/>
          <w:iCs/>
          <w:sz w:val="28"/>
          <w:szCs w:val="28"/>
        </w:rPr>
      </w:pPr>
    </w:p>
    <w:p w:rsidR="00063EAB" w:rsidRPr="008D310A" w:rsidRDefault="00063EAB">
      <w:pPr>
        <w:pBdr>
          <w:top w:val="nil"/>
          <w:left w:val="nil"/>
          <w:bottom w:val="nil"/>
          <w:right w:val="nil"/>
          <w:between w:val="nil"/>
          <w:bar w:val="nil"/>
        </w:pBdr>
        <w:jc w:val="center"/>
        <w:rPr>
          <w:rFonts w:ascii="Garamond" w:eastAsia="Georgia" w:hAnsi="Garamond" w:cs="Georgia"/>
          <w:b/>
          <w:bCs/>
          <w:i/>
          <w:iCs/>
          <w:sz w:val="28"/>
          <w:szCs w:val="28"/>
        </w:rPr>
      </w:pPr>
    </w:p>
    <w:p w:rsidR="00063EAB" w:rsidRPr="00175DAD" w:rsidRDefault="00063EAB">
      <w:pPr>
        <w:pBdr>
          <w:top w:val="nil"/>
          <w:left w:val="nil"/>
          <w:bottom w:val="nil"/>
          <w:right w:val="nil"/>
          <w:between w:val="nil"/>
          <w:bar w:val="nil"/>
        </w:pBdr>
        <w:jc w:val="center"/>
        <w:rPr>
          <w:rFonts w:ascii="Garamond" w:eastAsia="Georgia" w:hAnsi="Garamond" w:cs="Georgia"/>
          <w:b/>
          <w:bCs/>
          <w:i/>
          <w:iCs/>
          <w:sz w:val="36"/>
          <w:szCs w:val="36"/>
        </w:rPr>
      </w:pPr>
    </w:p>
    <w:p w:rsidR="00063EAB" w:rsidRPr="00175DAD" w:rsidRDefault="00063EAB">
      <w:pPr>
        <w:pBdr>
          <w:top w:val="nil"/>
          <w:left w:val="nil"/>
          <w:bottom w:val="nil"/>
          <w:right w:val="nil"/>
          <w:between w:val="nil"/>
          <w:bar w:val="nil"/>
        </w:pBdr>
        <w:jc w:val="center"/>
        <w:rPr>
          <w:rFonts w:ascii="Garamond" w:eastAsia="Georgia" w:hAnsi="Garamond" w:cs="Georgia"/>
          <w:b/>
          <w:bCs/>
          <w:i/>
          <w:iCs/>
          <w:sz w:val="36"/>
          <w:szCs w:val="36"/>
        </w:rPr>
      </w:pPr>
    </w:p>
    <w:p w:rsidR="00063EAB" w:rsidRDefault="00063EAB">
      <w:pPr>
        <w:pBdr>
          <w:top w:val="nil"/>
          <w:left w:val="nil"/>
          <w:bottom w:val="nil"/>
          <w:right w:val="nil"/>
          <w:between w:val="nil"/>
          <w:bar w:val="nil"/>
        </w:pBdr>
        <w:jc w:val="center"/>
        <w:rPr>
          <w:rFonts w:ascii="Garamond" w:eastAsia="Georgia" w:hAnsi="Garamond" w:cs="Georgia"/>
          <w:b/>
          <w:bCs/>
          <w:i/>
          <w:iCs/>
          <w:sz w:val="36"/>
          <w:szCs w:val="36"/>
        </w:rPr>
      </w:pPr>
    </w:p>
    <w:p w:rsidR="008D310A" w:rsidRPr="00175DAD" w:rsidRDefault="008D310A" w:rsidP="008D310A">
      <w:pPr>
        <w:pBdr>
          <w:top w:val="nil"/>
          <w:left w:val="nil"/>
          <w:bottom w:val="nil"/>
          <w:right w:val="nil"/>
          <w:between w:val="nil"/>
          <w:bar w:val="nil"/>
        </w:pBdr>
        <w:rPr>
          <w:rFonts w:ascii="Garamond" w:eastAsia="Georgia" w:hAnsi="Garamond" w:cs="Georgia"/>
          <w:b/>
          <w:bCs/>
          <w:i/>
          <w:iCs/>
          <w:sz w:val="36"/>
          <w:szCs w:val="36"/>
        </w:rPr>
      </w:pPr>
    </w:p>
    <w:p w:rsidR="00063EAB" w:rsidRPr="008D310A" w:rsidRDefault="00063EAB">
      <w:pPr>
        <w:pBdr>
          <w:top w:val="nil"/>
          <w:left w:val="nil"/>
          <w:bottom w:val="nil"/>
          <w:right w:val="nil"/>
          <w:between w:val="nil"/>
          <w:bar w:val="nil"/>
        </w:pBdr>
        <w:jc w:val="center"/>
        <w:rPr>
          <w:rFonts w:ascii="Garamond" w:eastAsia="Georgia" w:hAnsi="Garamond" w:cs="Georgia"/>
          <w:b/>
          <w:bCs/>
          <w:i/>
          <w:iCs/>
          <w:sz w:val="48"/>
          <w:szCs w:val="48"/>
        </w:rPr>
      </w:pPr>
      <w:r w:rsidRPr="00175DAD">
        <w:rPr>
          <w:rFonts w:ascii="Garamond" w:eastAsia="Georgia" w:hAnsi="Garamond" w:cs="Georgia"/>
          <w:b/>
          <w:bCs/>
          <w:i/>
          <w:iCs/>
          <w:sz w:val="36"/>
          <w:szCs w:val="36"/>
        </w:rPr>
        <w:lastRenderedPageBreak/>
        <w:t xml:space="preserve"> </w:t>
      </w:r>
      <w:r w:rsidR="008D310A">
        <w:rPr>
          <w:rFonts w:ascii="Garamond" w:eastAsia="Georgia" w:hAnsi="Garamond" w:cs="Georgia"/>
          <w:b/>
          <w:bCs/>
          <w:i/>
          <w:iCs/>
          <w:sz w:val="48"/>
          <w:szCs w:val="48"/>
        </w:rPr>
        <w:t>October Slam</w:t>
      </w:r>
      <w:r w:rsidR="000D7150">
        <w:rPr>
          <w:rFonts w:ascii="Garamond" w:eastAsia="Georgia" w:hAnsi="Garamond" w:cs="Georgia"/>
          <w:b/>
          <w:bCs/>
          <w:i/>
          <w:iCs/>
          <w:sz w:val="48"/>
          <w:szCs w:val="48"/>
        </w:rPr>
        <w:t xml:space="preserve"> </w:t>
      </w:r>
      <w:r w:rsidRPr="008D310A">
        <w:rPr>
          <w:rFonts w:ascii="Garamond" w:eastAsia="Georgia" w:hAnsi="Garamond" w:cs="Georgia"/>
          <w:b/>
          <w:bCs/>
          <w:i/>
          <w:iCs/>
          <w:sz w:val="48"/>
          <w:szCs w:val="48"/>
        </w:rPr>
        <w:t>Tournament Notes</w:t>
      </w:r>
    </w:p>
    <w:p w:rsidR="00063EAB" w:rsidRPr="00175DAD" w:rsidRDefault="00063EAB">
      <w:pPr>
        <w:pBdr>
          <w:top w:val="nil"/>
          <w:left w:val="nil"/>
          <w:bottom w:val="nil"/>
          <w:right w:val="nil"/>
          <w:between w:val="nil"/>
          <w:bar w:val="nil"/>
        </w:pBdr>
        <w:rPr>
          <w:rFonts w:ascii="Garamond" w:eastAsia="Georgia" w:hAnsi="Garamond" w:cs="Georgia"/>
          <w:sz w:val="24"/>
          <w:szCs w:val="24"/>
        </w:rPr>
      </w:pPr>
    </w:p>
    <w:p w:rsidR="000D7150" w:rsidRPr="00122C6F" w:rsidRDefault="008D310A">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College Public Forum</w:t>
      </w:r>
      <w:r w:rsidR="000D7150" w:rsidRPr="00122C6F">
        <w:rPr>
          <w:rFonts w:ascii="Garamond" w:eastAsia="Georgia" w:hAnsi="Garamond" w:cs="Georgia"/>
          <w:sz w:val="24"/>
          <w:szCs w:val="24"/>
        </w:rPr>
        <w:t xml:space="preserve"> Notes</w:t>
      </w:r>
      <w:r w:rsidRPr="00122C6F">
        <w:rPr>
          <w:rFonts w:ascii="Garamond" w:eastAsia="Georgia" w:hAnsi="Garamond" w:cs="Georgia"/>
          <w:sz w:val="24"/>
          <w:szCs w:val="24"/>
        </w:rPr>
        <w:t>:</w:t>
      </w:r>
      <w:r w:rsidR="000D7150" w:rsidRPr="00122C6F">
        <w:rPr>
          <w:rFonts w:ascii="Garamond" w:eastAsia="Georgia" w:hAnsi="Garamond" w:cs="Georgia"/>
          <w:sz w:val="24"/>
          <w:szCs w:val="24"/>
        </w:rPr>
        <w:t xml:space="preserve"> Standard times will be used (5,5,3,5,5,3,3,3,3,3,) with two minutes of prep time during the round for each team. The September resolution will be used. A breakout novice final will take place during the CPF final round. College Public Forum rules can be found at </w:t>
      </w:r>
    </w:p>
    <w:p w:rsidR="000D7150" w:rsidRPr="00122C6F" w:rsidRDefault="00EE7BE7" w:rsidP="000D7150">
      <w:pPr>
        <w:rPr>
          <w:rFonts w:ascii="Times New Roman" w:hAnsi="Times New Roman"/>
          <w:sz w:val="24"/>
          <w:szCs w:val="24"/>
        </w:rPr>
      </w:pPr>
      <w:hyperlink r:id="rId5" w:history="1">
        <w:r w:rsidR="000D7150" w:rsidRPr="00122C6F">
          <w:rPr>
            <w:rStyle w:val="Hyperlink"/>
            <w:rFonts w:ascii="Times New Roman" w:hAnsi="Times New Roman"/>
            <w:sz w:val="24"/>
            <w:szCs w:val="24"/>
          </w:rPr>
          <w:t>http://www.nflonline.org/uploads/AboutNFL/cr103pf_instr.pdf</w:t>
        </w:r>
      </w:hyperlink>
    </w:p>
    <w:p w:rsidR="00063EAB" w:rsidRPr="00122C6F" w:rsidRDefault="008D310A">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 xml:space="preserve"> </w:t>
      </w:r>
    </w:p>
    <w:p w:rsidR="00063EAB" w:rsidRPr="00122C6F" w:rsidRDefault="00063EAB">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NFA-LD Notes: Standard times will be used (6</w:t>
      </w:r>
      <w:proofErr w:type="gramStart"/>
      <w:r w:rsidRPr="00122C6F">
        <w:rPr>
          <w:rFonts w:ascii="Garamond" w:eastAsia="Georgia" w:hAnsi="Garamond" w:cs="Georgia"/>
          <w:sz w:val="24"/>
          <w:szCs w:val="24"/>
        </w:rPr>
        <w:t>,3,7,3,6,6,3</w:t>
      </w:r>
      <w:proofErr w:type="gramEnd"/>
      <w:r w:rsidRPr="00122C6F">
        <w:rPr>
          <w:rFonts w:ascii="Garamond" w:eastAsia="Georgia" w:hAnsi="Garamond" w:cs="Georgia"/>
          <w:sz w:val="24"/>
          <w:szCs w:val="24"/>
        </w:rPr>
        <w:t xml:space="preserve">) with 4 minutes prep within round. The 2012-13 NFA-LD resolution will be used. </w:t>
      </w:r>
      <w:r w:rsidRPr="00122C6F">
        <w:rPr>
          <w:rFonts w:ascii="Garamond" w:eastAsia="Georgia" w:hAnsi="Garamond" w:cs="Georgia"/>
          <w:b/>
          <w:bCs/>
          <w:sz w:val="24"/>
          <w:szCs w:val="24"/>
        </w:rPr>
        <w:t>LD competitors are prohibited from competing in the Individual Events tournament.</w:t>
      </w:r>
      <w:r w:rsidRPr="00122C6F">
        <w:rPr>
          <w:rFonts w:ascii="Garamond" w:eastAsia="Georgia" w:hAnsi="Garamond" w:cs="Georgia"/>
          <w:sz w:val="24"/>
          <w:szCs w:val="24"/>
        </w:rPr>
        <w:t xml:space="preserve"> </w:t>
      </w:r>
      <w:r w:rsidR="000D7150" w:rsidRPr="00122C6F">
        <w:rPr>
          <w:rFonts w:ascii="Garamond" w:eastAsia="Georgia" w:hAnsi="Garamond" w:cs="Georgia"/>
          <w:sz w:val="24"/>
          <w:szCs w:val="24"/>
        </w:rPr>
        <w:t>A breakout novice final will take place during Finals Flight A. NFA-</w:t>
      </w:r>
      <w:r w:rsidRPr="00122C6F">
        <w:rPr>
          <w:rFonts w:ascii="Garamond" w:eastAsia="Georgia" w:hAnsi="Garamond" w:cs="Georgia"/>
          <w:sz w:val="24"/>
          <w:szCs w:val="24"/>
        </w:rPr>
        <w:t>LD rules</w:t>
      </w:r>
      <w:r w:rsidR="000D7150" w:rsidRPr="00122C6F">
        <w:rPr>
          <w:rFonts w:ascii="Garamond" w:eastAsia="Georgia" w:hAnsi="Garamond" w:cs="Georgia"/>
          <w:sz w:val="24"/>
          <w:szCs w:val="24"/>
        </w:rPr>
        <w:t xml:space="preserve"> can be </w:t>
      </w:r>
      <w:r w:rsidRPr="00122C6F">
        <w:rPr>
          <w:rFonts w:ascii="Garamond" w:eastAsia="Georgia" w:hAnsi="Garamond" w:cs="Georgia"/>
          <w:sz w:val="24"/>
          <w:szCs w:val="24"/>
        </w:rPr>
        <w:t>found</w:t>
      </w:r>
      <w:r w:rsidR="000D7150" w:rsidRPr="00122C6F">
        <w:rPr>
          <w:rFonts w:ascii="Garamond" w:eastAsia="Georgia" w:hAnsi="Garamond" w:cs="Georgia"/>
          <w:sz w:val="24"/>
          <w:szCs w:val="24"/>
        </w:rPr>
        <w:t xml:space="preserve"> at</w:t>
      </w:r>
      <w:r w:rsidR="000D7150" w:rsidRPr="00122C6F">
        <w:rPr>
          <w:rFonts w:ascii="Garamond" w:hAnsi="Garamond"/>
          <w:sz w:val="24"/>
          <w:szCs w:val="24"/>
        </w:rPr>
        <w:t xml:space="preserve"> </w:t>
      </w:r>
      <w:hyperlink r:id="rId6" w:history="1">
        <w:r w:rsidRPr="00122C6F">
          <w:rPr>
            <w:rFonts w:ascii="Garamond" w:eastAsia="Georgia" w:hAnsi="Garamond" w:cs="Georgia"/>
            <w:color w:val="0000FF"/>
            <w:sz w:val="24"/>
            <w:szCs w:val="24"/>
            <w:u w:val="single"/>
          </w:rPr>
          <w:t>http</w:t>
        </w:r>
      </w:hyperlink>
      <w:hyperlink r:id="rId7" w:history="1">
        <w:proofErr w:type="gramStart"/>
        <w:r w:rsidRPr="00122C6F">
          <w:rPr>
            <w:rFonts w:ascii="Garamond" w:eastAsia="Georgia" w:hAnsi="Garamond" w:cs="Georgia"/>
            <w:color w:val="0000FF"/>
            <w:sz w:val="24"/>
            <w:szCs w:val="24"/>
            <w:u w:val="single"/>
          </w:rPr>
          <w:t>:/</w:t>
        </w:r>
        <w:proofErr w:type="gramEnd"/>
        <w:r w:rsidRPr="00122C6F">
          <w:rPr>
            <w:rFonts w:ascii="Garamond" w:eastAsia="Georgia" w:hAnsi="Garamond" w:cs="Georgia"/>
            <w:color w:val="0000FF"/>
            <w:sz w:val="24"/>
            <w:szCs w:val="24"/>
            <w:u w:val="single"/>
          </w:rPr>
          <w:t>/</w:t>
        </w:r>
      </w:hyperlink>
      <w:hyperlink r:id="rId8" w:history="1">
        <w:r w:rsidRPr="00122C6F">
          <w:rPr>
            <w:rFonts w:ascii="Garamond" w:eastAsia="Georgia" w:hAnsi="Garamond" w:cs="Georgia"/>
            <w:color w:val="0000FF"/>
            <w:sz w:val="24"/>
            <w:szCs w:val="24"/>
            <w:u w:val="single"/>
          </w:rPr>
          <w:t>cas</w:t>
        </w:r>
      </w:hyperlink>
      <w:hyperlink r:id="rId9" w:history="1">
        <w:r w:rsidRPr="00122C6F">
          <w:rPr>
            <w:rFonts w:ascii="Garamond" w:eastAsia="Georgia" w:hAnsi="Garamond" w:cs="Georgia"/>
            <w:color w:val="0000FF"/>
            <w:sz w:val="24"/>
            <w:szCs w:val="24"/>
            <w:u w:val="single"/>
          </w:rPr>
          <w:t>.</w:t>
        </w:r>
      </w:hyperlink>
      <w:hyperlink r:id="rId10" w:history="1">
        <w:proofErr w:type="gramStart"/>
        <w:r w:rsidRPr="00122C6F">
          <w:rPr>
            <w:rFonts w:ascii="Garamond" w:eastAsia="Georgia" w:hAnsi="Garamond" w:cs="Georgia"/>
            <w:color w:val="0000FF"/>
            <w:sz w:val="24"/>
            <w:szCs w:val="24"/>
            <w:u w:val="single"/>
          </w:rPr>
          <w:t>bethel</w:t>
        </w:r>
        <w:proofErr w:type="gramEnd"/>
      </w:hyperlink>
      <w:hyperlink r:id="rId11" w:history="1">
        <w:r w:rsidRPr="00122C6F">
          <w:rPr>
            <w:rFonts w:ascii="Garamond" w:eastAsia="Georgia" w:hAnsi="Garamond" w:cs="Georgia"/>
            <w:color w:val="0000FF"/>
            <w:sz w:val="24"/>
            <w:szCs w:val="24"/>
            <w:u w:val="single"/>
          </w:rPr>
          <w:t>.</w:t>
        </w:r>
      </w:hyperlink>
      <w:hyperlink r:id="rId12" w:history="1">
        <w:r w:rsidRPr="00122C6F">
          <w:rPr>
            <w:rFonts w:ascii="Garamond" w:eastAsia="Georgia" w:hAnsi="Garamond" w:cs="Georgia"/>
            <w:color w:val="0000FF"/>
            <w:sz w:val="24"/>
            <w:szCs w:val="24"/>
            <w:u w:val="single"/>
          </w:rPr>
          <w:t>edu</w:t>
        </w:r>
      </w:hyperlink>
      <w:hyperlink r:id="rId13" w:history="1">
        <w:r w:rsidRPr="00122C6F">
          <w:rPr>
            <w:rFonts w:ascii="Garamond" w:eastAsia="Georgia" w:hAnsi="Garamond" w:cs="Georgia"/>
            <w:color w:val="0000FF"/>
            <w:sz w:val="24"/>
            <w:szCs w:val="24"/>
            <w:u w:val="single"/>
          </w:rPr>
          <w:t>/</w:t>
        </w:r>
      </w:hyperlink>
      <w:hyperlink r:id="rId14" w:history="1">
        <w:r w:rsidRPr="00122C6F">
          <w:rPr>
            <w:rFonts w:ascii="Garamond" w:eastAsia="Georgia" w:hAnsi="Garamond" w:cs="Georgia"/>
            <w:color w:val="0000FF"/>
            <w:sz w:val="24"/>
            <w:szCs w:val="24"/>
            <w:u w:val="single"/>
          </w:rPr>
          <w:t>dept</w:t>
        </w:r>
      </w:hyperlink>
      <w:hyperlink r:id="rId15" w:history="1">
        <w:r w:rsidRPr="00122C6F">
          <w:rPr>
            <w:rFonts w:ascii="Garamond" w:eastAsia="Georgia" w:hAnsi="Garamond" w:cs="Georgia"/>
            <w:color w:val="0000FF"/>
            <w:sz w:val="24"/>
            <w:szCs w:val="24"/>
            <w:u w:val="single"/>
          </w:rPr>
          <w:t>/</w:t>
        </w:r>
      </w:hyperlink>
      <w:hyperlink r:id="rId16" w:history="1">
        <w:r w:rsidRPr="00122C6F">
          <w:rPr>
            <w:rFonts w:ascii="Garamond" w:eastAsia="Georgia" w:hAnsi="Garamond" w:cs="Georgia"/>
            <w:color w:val="0000FF"/>
            <w:sz w:val="24"/>
            <w:szCs w:val="24"/>
            <w:u w:val="single"/>
          </w:rPr>
          <w:t>comm</w:t>
        </w:r>
      </w:hyperlink>
      <w:hyperlink r:id="rId17" w:history="1">
        <w:r w:rsidRPr="00122C6F">
          <w:rPr>
            <w:rFonts w:ascii="Garamond" w:eastAsia="Georgia" w:hAnsi="Garamond" w:cs="Georgia"/>
            <w:color w:val="0000FF"/>
            <w:sz w:val="24"/>
            <w:szCs w:val="24"/>
            <w:u w:val="single"/>
          </w:rPr>
          <w:t>/</w:t>
        </w:r>
      </w:hyperlink>
      <w:hyperlink r:id="rId18" w:history="1">
        <w:r w:rsidRPr="00122C6F">
          <w:rPr>
            <w:rFonts w:ascii="Garamond" w:eastAsia="Georgia" w:hAnsi="Garamond" w:cs="Georgia"/>
            <w:color w:val="0000FF"/>
            <w:sz w:val="24"/>
            <w:szCs w:val="24"/>
            <w:u w:val="single"/>
          </w:rPr>
          <w:t>nfa</w:t>
        </w:r>
      </w:hyperlink>
      <w:hyperlink r:id="rId19" w:history="1">
        <w:r w:rsidRPr="00122C6F">
          <w:rPr>
            <w:rFonts w:ascii="Garamond" w:eastAsia="Georgia" w:hAnsi="Garamond" w:cs="Georgia"/>
            <w:color w:val="0000FF"/>
            <w:sz w:val="24"/>
            <w:szCs w:val="24"/>
            <w:u w:val="single"/>
          </w:rPr>
          <w:t>/</w:t>
        </w:r>
      </w:hyperlink>
      <w:hyperlink r:id="rId20" w:history="1">
        <w:r w:rsidRPr="00122C6F">
          <w:rPr>
            <w:rFonts w:ascii="Garamond" w:eastAsia="Georgia" w:hAnsi="Garamond" w:cs="Georgia"/>
            <w:color w:val="0000FF"/>
            <w:sz w:val="24"/>
            <w:szCs w:val="24"/>
            <w:u w:val="single"/>
          </w:rPr>
          <w:t>ldrules</w:t>
        </w:r>
      </w:hyperlink>
      <w:hyperlink r:id="rId21" w:history="1">
        <w:r w:rsidRPr="00122C6F">
          <w:rPr>
            <w:rFonts w:ascii="Garamond" w:eastAsia="Georgia" w:hAnsi="Garamond" w:cs="Georgia"/>
            <w:color w:val="0000FF"/>
            <w:sz w:val="24"/>
            <w:szCs w:val="24"/>
            <w:u w:val="single"/>
          </w:rPr>
          <w:t>.</w:t>
        </w:r>
      </w:hyperlink>
      <w:hyperlink r:id="rId22" w:history="1">
        <w:proofErr w:type="gramStart"/>
        <w:r w:rsidRPr="00122C6F">
          <w:rPr>
            <w:rFonts w:ascii="Garamond" w:eastAsia="Georgia" w:hAnsi="Garamond" w:cs="Georgia"/>
            <w:color w:val="0000FF"/>
            <w:sz w:val="24"/>
            <w:szCs w:val="24"/>
            <w:u w:val="single"/>
          </w:rPr>
          <w:t>html</w:t>
        </w:r>
        <w:proofErr w:type="gramEnd"/>
      </w:hyperlink>
      <w:r w:rsidRPr="00122C6F">
        <w:rPr>
          <w:rFonts w:ascii="Garamond" w:eastAsia="Georgia" w:hAnsi="Garamond" w:cs="Georgia"/>
          <w:color w:val="0000FF"/>
          <w:sz w:val="24"/>
          <w:szCs w:val="24"/>
          <w:u w:val="single"/>
        </w:rPr>
        <w:t>.</w:t>
      </w:r>
      <w:r w:rsidR="00EE7BE7">
        <w:rPr>
          <w:rFonts w:ascii="Garamond" w:eastAsia="Georgia" w:hAnsi="Garamond" w:cs="Georgia"/>
          <w:color w:val="0000FF"/>
          <w:sz w:val="24"/>
          <w:szCs w:val="24"/>
          <w:u w:val="single"/>
        </w:rPr>
        <w:t xml:space="preserve"> </w:t>
      </w:r>
      <w:bookmarkStart w:id="0" w:name="_GoBack"/>
      <w:bookmarkEnd w:id="0"/>
    </w:p>
    <w:p w:rsidR="00063EAB" w:rsidRPr="00122C6F" w:rsidRDefault="00063EAB">
      <w:pPr>
        <w:pBdr>
          <w:top w:val="nil"/>
          <w:left w:val="nil"/>
          <w:bottom w:val="nil"/>
          <w:right w:val="nil"/>
          <w:between w:val="nil"/>
          <w:bar w:val="nil"/>
        </w:pBdr>
        <w:rPr>
          <w:rFonts w:ascii="Garamond" w:eastAsia="Georgia" w:hAnsi="Garamond" w:cs="Georgia"/>
          <w:color w:val="0000FF"/>
          <w:sz w:val="24"/>
          <w:szCs w:val="24"/>
          <w:u w:val="single"/>
        </w:rPr>
      </w:pPr>
    </w:p>
    <w:p w:rsidR="00063EAB" w:rsidRPr="00122C6F" w:rsidRDefault="00063EAB">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Individual Events Notes: Students will be limited to three events per flight. Patterns can be found on the tournament schedule. Students entered in four events or more will be qualified for IE Individual Sweepstakes. All rules for the 11 AFA even</w:t>
      </w:r>
      <w:r w:rsidR="00B83FFE">
        <w:rPr>
          <w:rFonts w:ascii="Garamond" w:eastAsia="Georgia" w:hAnsi="Garamond" w:cs="Georgia"/>
          <w:sz w:val="24"/>
          <w:szCs w:val="24"/>
        </w:rPr>
        <w:t>ts should follow rules found at</w:t>
      </w:r>
      <w:r w:rsidRPr="00122C6F">
        <w:rPr>
          <w:rFonts w:ascii="Garamond" w:hAnsi="Garamond"/>
          <w:sz w:val="24"/>
          <w:szCs w:val="24"/>
        </w:rPr>
        <w:t xml:space="preserve"> </w:t>
      </w:r>
      <w:hyperlink r:id="rId23" w:history="1">
        <w:r w:rsidRPr="00122C6F">
          <w:rPr>
            <w:rFonts w:ascii="Garamond" w:eastAsia="Georgia" w:hAnsi="Garamond" w:cs="Georgia"/>
            <w:color w:val="0000FF"/>
            <w:sz w:val="24"/>
            <w:szCs w:val="24"/>
            <w:u w:val="single"/>
          </w:rPr>
          <w:t>http</w:t>
        </w:r>
      </w:hyperlink>
      <w:hyperlink r:id="rId24" w:history="1">
        <w:proofErr w:type="gramStart"/>
        <w:r w:rsidRPr="00122C6F">
          <w:rPr>
            <w:rFonts w:ascii="Garamond" w:eastAsia="Georgia" w:hAnsi="Garamond" w:cs="Georgia"/>
            <w:color w:val="0000FF"/>
            <w:sz w:val="24"/>
            <w:szCs w:val="24"/>
            <w:u w:val="single"/>
          </w:rPr>
          <w:t>:/</w:t>
        </w:r>
        <w:proofErr w:type="gramEnd"/>
        <w:r w:rsidRPr="00122C6F">
          <w:rPr>
            <w:rFonts w:ascii="Garamond" w:eastAsia="Georgia" w:hAnsi="Garamond" w:cs="Georgia"/>
            <w:color w:val="0000FF"/>
            <w:sz w:val="24"/>
            <w:szCs w:val="24"/>
            <w:u w:val="single"/>
          </w:rPr>
          <w:t>/</w:t>
        </w:r>
      </w:hyperlink>
      <w:hyperlink r:id="rId25" w:history="1">
        <w:r w:rsidRPr="00122C6F">
          <w:rPr>
            <w:rFonts w:ascii="Garamond" w:eastAsia="Georgia" w:hAnsi="Garamond" w:cs="Georgia"/>
            <w:color w:val="0000FF"/>
            <w:sz w:val="24"/>
            <w:szCs w:val="24"/>
            <w:u w:val="single"/>
          </w:rPr>
          <w:t>www</w:t>
        </w:r>
      </w:hyperlink>
      <w:hyperlink r:id="rId26" w:history="1">
        <w:r w:rsidRPr="00122C6F">
          <w:rPr>
            <w:rFonts w:ascii="Garamond" w:eastAsia="Georgia" w:hAnsi="Garamond" w:cs="Georgia"/>
            <w:color w:val="0000FF"/>
            <w:sz w:val="24"/>
            <w:szCs w:val="24"/>
            <w:u w:val="single"/>
          </w:rPr>
          <w:t>.</w:t>
        </w:r>
      </w:hyperlink>
      <w:hyperlink r:id="rId27" w:history="1">
        <w:proofErr w:type="gramStart"/>
        <w:r w:rsidRPr="00122C6F">
          <w:rPr>
            <w:rFonts w:ascii="Garamond" w:eastAsia="Georgia" w:hAnsi="Garamond" w:cs="Georgia"/>
            <w:color w:val="0000FF"/>
            <w:sz w:val="24"/>
            <w:szCs w:val="24"/>
            <w:u w:val="single"/>
          </w:rPr>
          <w:t>mnsu</w:t>
        </w:r>
        <w:proofErr w:type="gramEnd"/>
      </w:hyperlink>
      <w:hyperlink r:id="rId28" w:history="1">
        <w:r w:rsidRPr="00122C6F">
          <w:rPr>
            <w:rFonts w:ascii="Garamond" w:eastAsia="Georgia" w:hAnsi="Garamond" w:cs="Georgia"/>
            <w:color w:val="0000FF"/>
            <w:sz w:val="24"/>
            <w:szCs w:val="24"/>
            <w:u w:val="single"/>
          </w:rPr>
          <w:t>.</w:t>
        </w:r>
      </w:hyperlink>
      <w:hyperlink r:id="rId29" w:history="1">
        <w:r w:rsidRPr="00122C6F">
          <w:rPr>
            <w:rFonts w:ascii="Garamond" w:eastAsia="Georgia" w:hAnsi="Garamond" w:cs="Georgia"/>
            <w:color w:val="0000FF"/>
            <w:sz w:val="24"/>
            <w:szCs w:val="24"/>
            <w:u w:val="single"/>
          </w:rPr>
          <w:t>edu</w:t>
        </w:r>
      </w:hyperlink>
      <w:hyperlink r:id="rId30" w:history="1">
        <w:r w:rsidRPr="00122C6F">
          <w:rPr>
            <w:rFonts w:ascii="Garamond" w:eastAsia="Georgia" w:hAnsi="Garamond" w:cs="Georgia"/>
            <w:color w:val="0000FF"/>
            <w:sz w:val="24"/>
            <w:szCs w:val="24"/>
            <w:u w:val="single"/>
          </w:rPr>
          <w:t>/</w:t>
        </w:r>
      </w:hyperlink>
      <w:hyperlink r:id="rId31" w:history="1">
        <w:r w:rsidRPr="00122C6F">
          <w:rPr>
            <w:rFonts w:ascii="Garamond" w:eastAsia="Georgia" w:hAnsi="Garamond" w:cs="Georgia"/>
            <w:color w:val="0000FF"/>
            <w:sz w:val="24"/>
            <w:szCs w:val="24"/>
            <w:u w:val="single"/>
          </w:rPr>
          <w:t>cmst</w:t>
        </w:r>
      </w:hyperlink>
      <w:hyperlink r:id="rId32" w:history="1">
        <w:r w:rsidRPr="00122C6F">
          <w:rPr>
            <w:rFonts w:ascii="Garamond" w:eastAsia="Georgia" w:hAnsi="Garamond" w:cs="Georgia"/>
            <w:color w:val="0000FF"/>
            <w:sz w:val="24"/>
            <w:szCs w:val="24"/>
            <w:u w:val="single"/>
          </w:rPr>
          <w:t>/</w:t>
        </w:r>
      </w:hyperlink>
      <w:hyperlink r:id="rId33" w:history="1">
        <w:r w:rsidRPr="00122C6F">
          <w:rPr>
            <w:rFonts w:ascii="Garamond" w:eastAsia="Georgia" w:hAnsi="Garamond" w:cs="Georgia"/>
            <w:color w:val="0000FF"/>
            <w:sz w:val="24"/>
            <w:szCs w:val="24"/>
            <w:u w:val="single"/>
          </w:rPr>
          <w:t>niet</w:t>
        </w:r>
      </w:hyperlink>
      <w:hyperlink r:id="rId34" w:history="1">
        <w:r w:rsidRPr="00122C6F">
          <w:rPr>
            <w:rFonts w:ascii="Garamond" w:eastAsia="Georgia" w:hAnsi="Garamond" w:cs="Georgia"/>
            <w:color w:val="0000FF"/>
            <w:sz w:val="24"/>
            <w:szCs w:val="24"/>
            <w:u w:val="single"/>
          </w:rPr>
          <w:t>/</w:t>
        </w:r>
      </w:hyperlink>
      <w:hyperlink r:id="rId35" w:history="1">
        <w:r w:rsidRPr="00122C6F">
          <w:rPr>
            <w:rFonts w:ascii="Garamond" w:eastAsia="Georgia" w:hAnsi="Garamond" w:cs="Georgia"/>
            <w:color w:val="0000FF"/>
            <w:sz w:val="24"/>
            <w:szCs w:val="24"/>
            <w:u w:val="single"/>
          </w:rPr>
          <w:t>eventdescriptions</w:t>
        </w:r>
      </w:hyperlink>
      <w:hyperlink r:id="rId36" w:history="1">
        <w:r w:rsidRPr="00122C6F">
          <w:rPr>
            <w:rFonts w:ascii="Garamond" w:eastAsia="Georgia" w:hAnsi="Garamond" w:cs="Georgia"/>
            <w:color w:val="0000FF"/>
            <w:sz w:val="24"/>
            <w:szCs w:val="24"/>
            <w:u w:val="single"/>
          </w:rPr>
          <w:t>-</w:t>
        </w:r>
      </w:hyperlink>
      <w:hyperlink r:id="rId37" w:history="1">
        <w:r w:rsidRPr="00122C6F">
          <w:rPr>
            <w:rFonts w:ascii="Garamond" w:eastAsia="Georgia" w:hAnsi="Garamond" w:cs="Georgia"/>
            <w:color w:val="0000FF"/>
            <w:sz w:val="24"/>
            <w:szCs w:val="24"/>
            <w:u w:val="single"/>
          </w:rPr>
          <w:t>new</w:t>
        </w:r>
      </w:hyperlink>
      <w:hyperlink r:id="rId38" w:history="1">
        <w:r w:rsidRPr="00122C6F">
          <w:rPr>
            <w:rFonts w:ascii="Garamond" w:eastAsia="Georgia" w:hAnsi="Garamond" w:cs="Georgia"/>
            <w:color w:val="0000FF"/>
            <w:sz w:val="24"/>
            <w:szCs w:val="24"/>
            <w:u w:val="single"/>
          </w:rPr>
          <w:t>09-10.</w:t>
        </w:r>
      </w:hyperlink>
      <w:hyperlink r:id="rId39" w:history="1">
        <w:proofErr w:type="gramStart"/>
        <w:r w:rsidRPr="00122C6F">
          <w:rPr>
            <w:rFonts w:ascii="Garamond" w:eastAsia="Georgia" w:hAnsi="Garamond" w:cs="Georgia"/>
            <w:color w:val="0000FF"/>
            <w:sz w:val="24"/>
            <w:szCs w:val="24"/>
            <w:u w:val="single"/>
          </w:rPr>
          <w:t>htm</w:t>
        </w:r>
        <w:proofErr w:type="gramEnd"/>
      </w:hyperlink>
    </w:p>
    <w:p w:rsidR="00063EAB" w:rsidRPr="00122C6F" w:rsidRDefault="00063EAB">
      <w:pPr>
        <w:pBdr>
          <w:top w:val="nil"/>
          <w:left w:val="nil"/>
          <w:bottom w:val="nil"/>
          <w:right w:val="nil"/>
          <w:between w:val="nil"/>
          <w:bar w:val="nil"/>
        </w:pBdr>
        <w:rPr>
          <w:rFonts w:ascii="Garamond" w:eastAsia="Georgia" w:hAnsi="Garamond" w:cs="Georgia"/>
          <w:color w:val="0000FF"/>
          <w:sz w:val="24"/>
          <w:szCs w:val="24"/>
          <w:u w:val="single"/>
        </w:rPr>
      </w:pPr>
    </w:p>
    <w:p w:rsidR="00063EAB" w:rsidRPr="00122C6F" w:rsidRDefault="00063EAB">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Awards: will be presented to all IE finalists. Awards w</w:t>
      </w:r>
      <w:r w:rsidR="00B83FFE">
        <w:rPr>
          <w:rFonts w:ascii="Garamond" w:eastAsia="Georgia" w:hAnsi="Garamond" w:cs="Georgia"/>
          <w:sz w:val="24"/>
          <w:szCs w:val="24"/>
        </w:rPr>
        <w:t>ill be presented to the top five</w:t>
      </w:r>
      <w:r w:rsidRPr="00122C6F">
        <w:rPr>
          <w:rFonts w:ascii="Garamond" w:eastAsia="Georgia" w:hAnsi="Garamond" w:cs="Georgia"/>
          <w:sz w:val="24"/>
          <w:szCs w:val="24"/>
        </w:rPr>
        <w:t xml:space="preserve"> competitors in four</w:t>
      </w:r>
      <w:r w:rsidR="008D310A" w:rsidRPr="00122C6F">
        <w:rPr>
          <w:rFonts w:ascii="Garamond" w:eastAsia="Georgia" w:hAnsi="Garamond" w:cs="Georgia"/>
          <w:sz w:val="24"/>
          <w:szCs w:val="24"/>
        </w:rPr>
        <w:t xml:space="preserve"> or more IE events. The top five</w:t>
      </w:r>
      <w:r w:rsidRPr="00122C6F">
        <w:rPr>
          <w:rFonts w:ascii="Garamond" w:eastAsia="Georgia" w:hAnsi="Garamond" w:cs="Georgia"/>
          <w:sz w:val="24"/>
          <w:szCs w:val="24"/>
        </w:rPr>
        <w:t xml:space="preserve"> debate speakers in each format will be recognized. All debate </w:t>
      </w:r>
      <w:proofErr w:type="spellStart"/>
      <w:r w:rsidRPr="00122C6F">
        <w:rPr>
          <w:rFonts w:ascii="Garamond" w:eastAsia="Georgia" w:hAnsi="Garamond" w:cs="Georgia"/>
          <w:sz w:val="24"/>
          <w:szCs w:val="24"/>
        </w:rPr>
        <w:t>outround</w:t>
      </w:r>
      <w:proofErr w:type="spellEnd"/>
      <w:r w:rsidRPr="00122C6F">
        <w:rPr>
          <w:rFonts w:ascii="Garamond" w:eastAsia="Georgia" w:hAnsi="Garamond" w:cs="Georgia"/>
          <w:sz w:val="24"/>
          <w:szCs w:val="24"/>
        </w:rPr>
        <w:t xml:space="preserve"> competitors will be given awards in each format. Team Awards: 1st-3rd Debate Sw</w:t>
      </w:r>
      <w:r w:rsidR="008D310A" w:rsidRPr="00122C6F">
        <w:rPr>
          <w:rFonts w:ascii="Garamond" w:eastAsia="Georgia" w:hAnsi="Garamond" w:cs="Georgia"/>
          <w:sz w:val="24"/>
          <w:szCs w:val="24"/>
        </w:rPr>
        <w:t>eeps, 1st-3rd IE Sweeps, Top Community College</w:t>
      </w:r>
      <w:r w:rsidRPr="00122C6F">
        <w:rPr>
          <w:rFonts w:ascii="Garamond" w:eastAsia="Georgia" w:hAnsi="Garamond" w:cs="Georgia"/>
          <w:sz w:val="24"/>
          <w:szCs w:val="24"/>
        </w:rPr>
        <w:t>,</w:t>
      </w:r>
      <w:r w:rsidR="008D310A" w:rsidRPr="00122C6F">
        <w:rPr>
          <w:rFonts w:ascii="Garamond" w:eastAsia="Georgia" w:hAnsi="Garamond" w:cs="Georgia"/>
          <w:sz w:val="24"/>
          <w:szCs w:val="24"/>
        </w:rPr>
        <w:t xml:space="preserve"> Top Pi Kappa Delta School, and</w:t>
      </w:r>
      <w:r w:rsidR="00122C6F" w:rsidRPr="00122C6F">
        <w:rPr>
          <w:rFonts w:ascii="Garamond" w:eastAsia="Georgia" w:hAnsi="Garamond" w:cs="Georgia"/>
          <w:sz w:val="24"/>
          <w:szCs w:val="24"/>
        </w:rPr>
        <w:t xml:space="preserve"> 1st-3rd Overall Sweeps. The</w:t>
      </w:r>
      <w:r w:rsidRPr="00122C6F">
        <w:rPr>
          <w:rFonts w:ascii="Garamond" w:eastAsia="Georgia" w:hAnsi="Garamond" w:cs="Georgia"/>
          <w:sz w:val="24"/>
          <w:szCs w:val="24"/>
        </w:rPr>
        <w:t xml:space="preserve"> “October Slam Champion” Belt will be given to the top scoring debate competitor AND the winner of individual sweepstakes. THAT’S RIGHT…TWO BELTS!! </w:t>
      </w:r>
    </w:p>
    <w:p w:rsidR="00063EAB" w:rsidRPr="00122C6F" w:rsidRDefault="00063EAB">
      <w:pPr>
        <w:pBdr>
          <w:top w:val="nil"/>
          <w:left w:val="nil"/>
          <w:bottom w:val="nil"/>
          <w:right w:val="nil"/>
          <w:between w:val="nil"/>
          <w:bar w:val="nil"/>
        </w:pBdr>
        <w:rPr>
          <w:rFonts w:ascii="Garamond" w:eastAsia="Georgia" w:hAnsi="Garamond" w:cs="Georgia"/>
          <w:sz w:val="24"/>
          <w:szCs w:val="24"/>
        </w:rPr>
      </w:pPr>
    </w:p>
    <w:p w:rsidR="00157448" w:rsidRPr="00122C6F" w:rsidRDefault="00063EAB" w:rsidP="00157448">
      <w:pPr>
        <w:rPr>
          <w:rFonts w:ascii="Garamond" w:hAnsi="Garamond"/>
          <w:sz w:val="24"/>
          <w:szCs w:val="24"/>
        </w:rPr>
      </w:pPr>
      <w:r w:rsidRPr="00122C6F">
        <w:rPr>
          <w:rFonts w:ascii="Garamond" w:eastAsia="Georgia" w:hAnsi="Garamond" w:cs="Georgia"/>
          <w:sz w:val="24"/>
          <w:szCs w:val="24"/>
        </w:rPr>
        <w:t>Sweepstakes Formula</w:t>
      </w:r>
      <w:r w:rsidR="00122C6F" w:rsidRPr="00122C6F">
        <w:rPr>
          <w:rFonts w:ascii="Garamond" w:eastAsia="Georgia" w:hAnsi="Garamond" w:cs="Georgia"/>
          <w:sz w:val="24"/>
          <w:szCs w:val="24"/>
        </w:rPr>
        <w:t>: In IE</w:t>
      </w:r>
      <w:r w:rsidR="000D7150" w:rsidRPr="00122C6F">
        <w:rPr>
          <w:rFonts w:ascii="Garamond" w:eastAsia="Georgia" w:hAnsi="Garamond" w:cs="Georgia"/>
          <w:sz w:val="24"/>
          <w:szCs w:val="24"/>
        </w:rPr>
        <w:t>s,</w:t>
      </w:r>
      <w:r w:rsidR="00122C6F" w:rsidRPr="00122C6F">
        <w:rPr>
          <w:rFonts w:ascii="Garamond" w:hAnsi="Garamond"/>
          <w:sz w:val="24"/>
          <w:szCs w:val="24"/>
        </w:rPr>
        <w:t xml:space="preserve"> schools will earn sweeps</w:t>
      </w:r>
      <w:r w:rsidR="00157448" w:rsidRPr="00122C6F">
        <w:rPr>
          <w:rFonts w:ascii="Garamond" w:hAnsi="Garamond"/>
          <w:sz w:val="24"/>
          <w:szCs w:val="24"/>
        </w:rPr>
        <w:t xml:space="preserve"> points for a top thre</w:t>
      </w:r>
      <w:r w:rsidR="000D7150" w:rsidRPr="00122C6F">
        <w:rPr>
          <w:rFonts w:ascii="Garamond" w:hAnsi="Garamond"/>
          <w:sz w:val="24"/>
          <w:szCs w:val="24"/>
        </w:rPr>
        <w:t xml:space="preserve">e ranking in preliminary rounds. </w:t>
      </w:r>
      <w:proofErr w:type="gramStart"/>
      <w:r w:rsidR="00157448" w:rsidRPr="00122C6F">
        <w:rPr>
          <w:rFonts w:ascii="Garamond" w:hAnsi="Garamond"/>
          <w:sz w:val="24"/>
          <w:szCs w:val="24"/>
        </w:rPr>
        <w:t xml:space="preserve">3 points-2 points-1 point for </w:t>
      </w:r>
      <w:r w:rsidR="00122C6F" w:rsidRPr="00122C6F">
        <w:rPr>
          <w:rFonts w:ascii="Garamond" w:hAnsi="Garamond"/>
          <w:sz w:val="24"/>
          <w:szCs w:val="24"/>
        </w:rPr>
        <w:t>a 1, 2, or 3 rank</w:t>
      </w:r>
      <w:r w:rsidR="000D7150" w:rsidRPr="00122C6F">
        <w:rPr>
          <w:rFonts w:ascii="Garamond" w:hAnsi="Garamond"/>
          <w:sz w:val="24"/>
          <w:szCs w:val="24"/>
        </w:rPr>
        <w:t>.</w:t>
      </w:r>
      <w:proofErr w:type="gramEnd"/>
      <w:r w:rsidR="000D7150" w:rsidRPr="00122C6F">
        <w:rPr>
          <w:rFonts w:ascii="Garamond" w:hAnsi="Garamond"/>
          <w:sz w:val="24"/>
          <w:szCs w:val="24"/>
        </w:rPr>
        <w:t xml:space="preserve"> </w:t>
      </w:r>
      <w:r w:rsidR="00157448" w:rsidRPr="00122C6F">
        <w:rPr>
          <w:rFonts w:ascii="Garamond" w:hAnsi="Garamond"/>
          <w:sz w:val="24"/>
          <w:szCs w:val="24"/>
        </w:rPr>
        <w:t>Placement in final rounds will earn 6 points-5 points-4 points-3 points-2 points-1 point for plac</w:t>
      </w:r>
      <w:r w:rsidR="00122C6F" w:rsidRPr="00122C6F">
        <w:rPr>
          <w:rFonts w:ascii="Garamond" w:hAnsi="Garamond"/>
          <w:sz w:val="24"/>
          <w:szCs w:val="24"/>
        </w:rPr>
        <w:t>es 1 through 6</w:t>
      </w:r>
      <w:r w:rsidR="00157448" w:rsidRPr="00122C6F">
        <w:rPr>
          <w:rFonts w:ascii="Garamond" w:hAnsi="Garamond"/>
          <w:sz w:val="24"/>
          <w:szCs w:val="24"/>
        </w:rPr>
        <w:t>.</w:t>
      </w:r>
      <w:r w:rsidR="000D7150" w:rsidRPr="00122C6F">
        <w:rPr>
          <w:rFonts w:ascii="Garamond" w:hAnsi="Garamond"/>
          <w:sz w:val="24"/>
          <w:szCs w:val="24"/>
        </w:rPr>
        <w:t xml:space="preserve"> In Public Forum</w:t>
      </w:r>
      <w:r w:rsidR="00122C6F" w:rsidRPr="00122C6F">
        <w:rPr>
          <w:rFonts w:ascii="Garamond" w:hAnsi="Garamond"/>
          <w:sz w:val="24"/>
          <w:szCs w:val="24"/>
        </w:rPr>
        <w:t>, s</w:t>
      </w:r>
      <w:r w:rsidR="00157448" w:rsidRPr="00122C6F">
        <w:rPr>
          <w:rFonts w:ascii="Garamond" w:hAnsi="Garamond"/>
          <w:sz w:val="24"/>
          <w:szCs w:val="24"/>
        </w:rPr>
        <w:t>chools will earn 6 points per win in the preliminary rounds. Schools wil</w:t>
      </w:r>
      <w:r w:rsidR="000D7150" w:rsidRPr="00122C6F">
        <w:rPr>
          <w:rFonts w:ascii="Garamond" w:hAnsi="Garamond"/>
          <w:sz w:val="24"/>
          <w:szCs w:val="24"/>
        </w:rPr>
        <w:t>l earn 8</w:t>
      </w:r>
      <w:r w:rsidR="00157448" w:rsidRPr="00122C6F">
        <w:rPr>
          <w:rFonts w:ascii="Garamond" w:hAnsi="Garamond"/>
          <w:sz w:val="24"/>
          <w:szCs w:val="24"/>
        </w:rPr>
        <w:t xml:space="preserve"> points</w:t>
      </w:r>
      <w:r w:rsidR="000D7150" w:rsidRPr="00122C6F">
        <w:rPr>
          <w:rFonts w:ascii="Garamond" w:hAnsi="Garamond"/>
          <w:sz w:val="24"/>
          <w:szCs w:val="24"/>
        </w:rPr>
        <w:t xml:space="preserve"> per elimination round win and 4</w:t>
      </w:r>
      <w:r w:rsidR="00157448" w:rsidRPr="00122C6F">
        <w:rPr>
          <w:rFonts w:ascii="Garamond" w:hAnsi="Garamond"/>
          <w:sz w:val="24"/>
          <w:szCs w:val="24"/>
        </w:rPr>
        <w:t xml:space="preserve"> points for an elimination rou</w:t>
      </w:r>
      <w:r w:rsidR="00122C6F" w:rsidRPr="00122C6F">
        <w:rPr>
          <w:rFonts w:ascii="Garamond" w:hAnsi="Garamond"/>
          <w:sz w:val="24"/>
          <w:szCs w:val="24"/>
        </w:rPr>
        <w:t>nd loss</w:t>
      </w:r>
      <w:r w:rsidR="00157448" w:rsidRPr="00122C6F">
        <w:rPr>
          <w:rFonts w:ascii="Garamond" w:hAnsi="Garamond"/>
          <w:sz w:val="24"/>
          <w:szCs w:val="24"/>
        </w:rPr>
        <w:t xml:space="preserve">. The final elimination round of Public Forum will not count toward sweepstakes. </w:t>
      </w:r>
      <w:r w:rsidR="000D7150" w:rsidRPr="00122C6F">
        <w:rPr>
          <w:rFonts w:ascii="Garamond" w:hAnsi="Garamond"/>
          <w:sz w:val="24"/>
          <w:szCs w:val="24"/>
        </w:rPr>
        <w:t xml:space="preserve">In Lincoln Douglas: Schools will earn 3 points per win. Schools will earn 4 points per elimination round win and 2 points for an elimination round loss up until the final round. </w:t>
      </w:r>
    </w:p>
    <w:p w:rsidR="008D310A" w:rsidRPr="00122C6F" w:rsidRDefault="008D310A">
      <w:pPr>
        <w:pBdr>
          <w:top w:val="nil"/>
          <w:left w:val="nil"/>
          <w:bottom w:val="nil"/>
          <w:right w:val="nil"/>
          <w:between w:val="nil"/>
          <w:bar w:val="nil"/>
        </w:pBdr>
        <w:rPr>
          <w:rFonts w:ascii="Garamond" w:eastAsia="Georgia" w:hAnsi="Garamond" w:cs="Georgia"/>
          <w:sz w:val="24"/>
          <w:szCs w:val="24"/>
        </w:rPr>
      </w:pPr>
    </w:p>
    <w:p w:rsidR="00063EAB" w:rsidRPr="00122C6F" w:rsidRDefault="00063EAB">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 xml:space="preserve">Judges:  Debate judges are responsible for all preliminary rounds and at least one round beyond the elimination of competitors. IE judges will be responsible for all IE rounds. </w:t>
      </w:r>
    </w:p>
    <w:p w:rsidR="00063EAB" w:rsidRPr="00122C6F" w:rsidRDefault="00063EAB" w:rsidP="00122C6F">
      <w:pPr>
        <w:pBdr>
          <w:top w:val="nil"/>
          <w:left w:val="nil"/>
          <w:bottom w:val="nil"/>
          <w:right w:val="nil"/>
          <w:between w:val="nil"/>
          <w:bar w:val="nil"/>
        </w:pBdr>
        <w:rPr>
          <w:rFonts w:ascii="Garamond" w:eastAsia="Georgia" w:hAnsi="Garamond" w:cs="Georgia"/>
          <w:b/>
          <w:bCs/>
          <w:sz w:val="24"/>
          <w:szCs w:val="24"/>
          <w:u w:val="single"/>
        </w:rPr>
      </w:pPr>
    </w:p>
    <w:p w:rsidR="00063EAB" w:rsidRPr="00122C6F" w:rsidRDefault="00063EAB">
      <w:pPr>
        <w:pBdr>
          <w:top w:val="nil"/>
          <w:left w:val="nil"/>
          <w:bottom w:val="nil"/>
          <w:right w:val="nil"/>
          <w:between w:val="nil"/>
          <w:bar w:val="nil"/>
        </w:pBdr>
        <w:jc w:val="center"/>
        <w:rPr>
          <w:rFonts w:ascii="Garamond" w:eastAsia="Georgia" w:hAnsi="Garamond" w:cs="Georgia"/>
          <w:b/>
          <w:bCs/>
          <w:sz w:val="24"/>
          <w:szCs w:val="24"/>
          <w:u w:val="single"/>
        </w:rPr>
      </w:pPr>
      <w:r w:rsidRPr="00122C6F">
        <w:rPr>
          <w:rFonts w:ascii="Garamond" w:eastAsia="Georgia" w:hAnsi="Garamond" w:cs="Georgia"/>
          <w:b/>
          <w:bCs/>
          <w:sz w:val="24"/>
          <w:szCs w:val="24"/>
          <w:u w:val="single"/>
        </w:rPr>
        <w:t>October Slam Entry Fees</w:t>
      </w:r>
    </w:p>
    <w:p w:rsidR="00063EAB" w:rsidRPr="00122C6F" w:rsidRDefault="008D310A">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CPF</w:t>
      </w:r>
      <w:r w:rsidR="00063EAB" w:rsidRPr="00122C6F">
        <w:rPr>
          <w:rFonts w:ascii="Garamond" w:eastAsia="Georgia" w:hAnsi="Garamond" w:cs="Georgia"/>
          <w:sz w:val="24"/>
          <w:szCs w:val="24"/>
        </w:rPr>
        <w:t xml:space="preserve"> Debate:        </w:t>
      </w:r>
      <w:r w:rsidR="00063EAB" w:rsidRPr="00122C6F">
        <w:rPr>
          <w:rFonts w:ascii="Garamond" w:eastAsia="Georgia" w:hAnsi="Garamond" w:cs="Georgia"/>
          <w:sz w:val="24"/>
          <w:szCs w:val="24"/>
        </w:rPr>
        <w:tab/>
        <w:t xml:space="preserve">$30 covered </w:t>
      </w:r>
      <w:proofErr w:type="gramStart"/>
      <w:r w:rsidR="00063EAB" w:rsidRPr="00122C6F">
        <w:rPr>
          <w:rFonts w:ascii="Garamond" w:eastAsia="Georgia" w:hAnsi="Garamond" w:cs="Georgia"/>
          <w:sz w:val="24"/>
          <w:szCs w:val="24"/>
        </w:rPr>
        <w:t>entry  (</w:t>
      </w:r>
      <w:proofErr w:type="gramEnd"/>
      <w:r w:rsidR="00063EAB" w:rsidRPr="00122C6F">
        <w:rPr>
          <w:rFonts w:ascii="Garamond" w:eastAsia="Georgia" w:hAnsi="Garamond" w:cs="Georgia"/>
          <w:sz w:val="24"/>
          <w:szCs w:val="24"/>
        </w:rPr>
        <w:t>1 judge covers 2 entries)  $60 uncovered entry.</w:t>
      </w:r>
    </w:p>
    <w:p w:rsidR="00063EAB" w:rsidRPr="00122C6F" w:rsidRDefault="00063EAB">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 xml:space="preserve">NFA-LD Debate:    </w:t>
      </w:r>
      <w:r w:rsidRPr="00122C6F">
        <w:rPr>
          <w:rFonts w:ascii="Garamond" w:eastAsia="Georgia" w:hAnsi="Garamond" w:cs="Georgia"/>
          <w:sz w:val="24"/>
          <w:szCs w:val="24"/>
        </w:rPr>
        <w:tab/>
        <w:t>$15 covered entry   (1 judge covers 2 entries) $30 uncovered entry.</w:t>
      </w:r>
    </w:p>
    <w:p w:rsidR="00063EAB" w:rsidRPr="00122C6F" w:rsidRDefault="00063EAB">
      <w:pPr>
        <w:pBdr>
          <w:top w:val="nil"/>
          <w:left w:val="nil"/>
          <w:bottom w:val="nil"/>
          <w:right w:val="nil"/>
          <w:between w:val="nil"/>
          <w:bar w:val="nil"/>
        </w:pBdr>
        <w:rPr>
          <w:rFonts w:ascii="Garamond" w:eastAsia="Georgia" w:hAnsi="Garamond" w:cs="Georgia"/>
          <w:sz w:val="24"/>
          <w:szCs w:val="24"/>
        </w:rPr>
      </w:pPr>
      <w:r w:rsidRPr="00122C6F">
        <w:rPr>
          <w:rFonts w:ascii="Garamond" w:eastAsia="Georgia" w:hAnsi="Garamond" w:cs="Georgia"/>
          <w:sz w:val="24"/>
          <w:szCs w:val="24"/>
        </w:rPr>
        <w:t xml:space="preserve">Individual Events: </w:t>
      </w:r>
      <w:r w:rsidRPr="00122C6F">
        <w:rPr>
          <w:rFonts w:ascii="Garamond" w:eastAsia="Georgia" w:hAnsi="Garamond" w:cs="Georgia"/>
          <w:sz w:val="24"/>
          <w:szCs w:val="24"/>
        </w:rPr>
        <w:tab/>
        <w:t>$8 covered entry    (1 judge covers 8 entries</w:t>
      </w:r>
      <w:proofErr w:type="gramStart"/>
      <w:r w:rsidRPr="00122C6F">
        <w:rPr>
          <w:rFonts w:ascii="Garamond" w:eastAsia="Georgia" w:hAnsi="Garamond" w:cs="Georgia"/>
          <w:sz w:val="24"/>
          <w:szCs w:val="24"/>
        </w:rPr>
        <w:t>)  $</w:t>
      </w:r>
      <w:proofErr w:type="gramEnd"/>
      <w:r w:rsidRPr="00122C6F">
        <w:rPr>
          <w:rFonts w:ascii="Garamond" w:eastAsia="Georgia" w:hAnsi="Garamond" w:cs="Georgia"/>
          <w:sz w:val="24"/>
          <w:szCs w:val="24"/>
        </w:rPr>
        <w:t>16  uncovered entry.</w:t>
      </w:r>
    </w:p>
    <w:p w:rsidR="00122C6F" w:rsidRPr="00122C6F" w:rsidRDefault="00122C6F" w:rsidP="00122C6F">
      <w:pPr>
        <w:pBdr>
          <w:top w:val="nil"/>
          <w:left w:val="nil"/>
          <w:bottom w:val="nil"/>
          <w:right w:val="nil"/>
          <w:between w:val="nil"/>
          <w:bar w:val="nil"/>
        </w:pBdr>
        <w:jc w:val="center"/>
        <w:rPr>
          <w:rFonts w:ascii="Garamond" w:eastAsia="Georgia" w:hAnsi="Garamond" w:cs="Georgia"/>
          <w:b/>
          <w:i/>
          <w:sz w:val="24"/>
          <w:szCs w:val="24"/>
        </w:rPr>
      </w:pPr>
      <w:r w:rsidRPr="00122C6F">
        <w:rPr>
          <w:rFonts w:ascii="Garamond" w:eastAsia="Georgia" w:hAnsi="Garamond" w:cs="Georgia"/>
          <w:b/>
          <w:i/>
          <w:sz w:val="24"/>
          <w:szCs w:val="24"/>
        </w:rPr>
        <w:t>Entries: Due at 5:00 pm, Tuesday Oct 1</w:t>
      </w:r>
      <w:r w:rsidRPr="00122C6F">
        <w:rPr>
          <w:rFonts w:ascii="Garamond" w:eastAsia="Georgia" w:hAnsi="Garamond" w:cs="Georgia"/>
          <w:b/>
          <w:i/>
          <w:sz w:val="24"/>
          <w:szCs w:val="24"/>
          <w:vertAlign w:val="superscript"/>
        </w:rPr>
        <w:t>st</w:t>
      </w:r>
      <w:r w:rsidRPr="00122C6F">
        <w:rPr>
          <w:rFonts w:ascii="Garamond" w:eastAsia="Georgia" w:hAnsi="Garamond" w:cs="Georgia"/>
          <w:b/>
          <w:i/>
          <w:sz w:val="24"/>
          <w:szCs w:val="24"/>
        </w:rPr>
        <w:t>. Fees assessed on Wed Oct 2</w:t>
      </w:r>
      <w:r w:rsidRPr="00122C6F">
        <w:rPr>
          <w:rFonts w:ascii="Garamond" w:eastAsia="Georgia" w:hAnsi="Garamond" w:cs="Georgia"/>
          <w:b/>
          <w:i/>
          <w:sz w:val="24"/>
          <w:szCs w:val="24"/>
          <w:vertAlign w:val="superscript"/>
        </w:rPr>
        <w:t>nd</w:t>
      </w:r>
      <w:r w:rsidRPr="00122C6F">
        <w:rPr>
          <w:rFonts w:ascii="Garamond" w:eastAsia="Georgia" w:hAnsi="Garamond" w:cs="Georgia"/>
          <w:b/>
          <w:i/>
          <w:sz w:val="24"/>
          <w:szCs w:val="24"/>
        </w:rPr>
        <w:t xml:space="preserve"> @ 5:00.</w:t>
      </w:r>
    </w:p>
    <w:sectPr w:rsidR="00122C6F" w:rsidRPr="00122C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063EAB"/>
    <w:rsid w:val="00063EAB"/>
    <w:rsid w:val="000D7150"/>
    <w:rsid w:val="00122C6F"/>
    <w:rsid w:val="00157448"/>
    <w:rsid w:val="00175DAD"/>
    <w:rsid w:val="008D310A"/>
    <w:rsid w:val="00B83FFE"/>
    <w:rsid w:val="00D936BD"/>
    <w:rsid w:val="00EE7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276" w:lineRule="auto"/>
    </w:pPr>
    <w:rPr>
      <w:rFonts w:ascii="Arial" w:eastAsia="Arial" w:hAnsi="Arial" w:cs="Arial"/>
      <w:color w:val="000000"/>
      <w:sz w:val="22"/>
      <w:szCs w:val="22"/>
    </w:rPr>
  </w:style>
  <w:style w:type="paragraph" w:styleId="Heading1">
    <w:name w:val="heading 1"/>
    <w:basedOn w:val="Normal"/>
    <w:next w:val="Normal"/>
    <w:qFormat/>
    <w:rsid w:val="00EF7B96"/>
    <w:pPr>
      <w:spacing w:before="480" w:after="120"/>
      <w:outlineLvl w:val="0"/>
    </w:pPr>
    <w:rPr>
      <w:b/>
      <w:bCs/>
      <w:sz w:val="36"/>
      <w:szCs w:val="36"/>
    </w:rPr>
  </w:style>
  <w:style w:type="paragraph" w:styleId="Heading2">
    <w:name w:val="heading 2"/>
    <w:basedOn w:val="Normal"/>
    <w:next w:val="Normal"/>
    <w:qFormat/>
    <w:rsid w:val="00EF7B96"/>
    <w:pPr>
      <w:spacing w:before="360" w:after="80"/>
      <w:outlineLvl w:val="1"/>
    </w:pPr>
    <w:rPr>
      <w:b/>
      <w:bCs/>
      <w:sz w:val="28"/>
      <w:szCs w:val="28"/>
    </w:rPr>
  </w:style>
  <w:style w:type="paragraph" w:styleId="Heading3">
    <w:name w:val="heading 3"/>
    <w:basedOn w:val="Normal"/>
    <w:next w:val="Normal"/>
    <w:qFormat/>
    <w:rsid w:val="00EF7B96"/>
    <w:pPr>
      <w:spacing w:before="280" w:after="80"/>
      <w:outlineLvl w:val="2"/>
    </w:pPr>
    <w:rPr>
      <w:b/>
      <w:bCs/>
      <w:color w:val="666666"/>
      <w:sz w:val="24"/>
      <w:szCs w:val="24"/>
    </w:rPr>
  </w:style>
  <w:style w:type="paragraph" w:styleId="Heading4">
    <w:name w:val="heading 4"/>
    <w:basedOn w:val="Normal"/>
    <w:next w:val="Normal"/>
    <w:qFormat/>
    <w:rsid w:val="00EF7B96"/>
    <w:pPr>
      <w:spacing w:before="240" w:after="40"/>
      <w:outlineLvl w:val="3"/>
    </w:pPr>
    <w:rPr>
      <w:i/>
      <w:iCs/>
      <w:color w:val="666666"/>
    </w:rPr>
  </w:style>
  <w:style w:type="paragraph" w:styleId="Heading5">
    <w:name w:val="heading 5"/>
    <w:basedOn w:val="Normal"/>
    <w:next w:val="Normal"/>
    <w:qFormat/>
    <w:rsid w:val="00EF7B96"/>
    <w:pPr>
      <w:spacing w:before="220" w:after="40"/>
      <w:outlineLvl w:val="4"/>
    </w:pPr>
    <w:rPr>
      <w:b/>
      <w:bCs/>
      <w:color w:val="666666"/>
      <w:sz w:val="20"/>
      <w:szCs w:val="20"/>
    </w:rPr>
  </w:style>
  <w:style w:type="paragraph" w:styleId="Heading6">
    <w:name w:val="heading 6"/>
    <w:basedOn w:val="Normal"/>
    <w:next w:val="Normal"/>
    <w:qFormat/>
    <w:rsid w:val="00EF7B96"/>
    <w:pPr>
      <w:spacing w:before="200" w:after="40"/>
      <w:outlineLvl w:val="5"/>
    </w:pPr>
    <w:rPr>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F7B96"/>
    <w:pPr>
      <w:spacing w:before="480" w:after="120"/>
    </w:pPr>
    <w:rPr>
      <w:b/>
      <w:bCs/>
      <w:sz w:val="72"/>
      <w:szCs w:val="72"/>
    </w:rPr>
  </w:style>
  <w:style w:type="paragraph" w:styleId="Subtitle">
    <w:name w:val="Subtitle"/>
    <w:basedOn w:val="Normal"/>
    <w:qFormat/>
    <w:rsid w:val="00EF7B96"/>
    <w:pPr>
      <w:spacing w:before="360" w:after="80"/>
    </w:pPr>
    <w:rPr>
      <w:rFonts w:ascii="Georgia" w:eastAsia="Georgia" w:hAnsi="Georgia" w:cs="Georgia"/>
      <w:i/>
      <w:iCs/>
      <w:color w:val="666666"/>
      <w:sz w:val="48"/>
      <w:szCs w:val="48"/>
    </w:rPr>
  </w:style>
  <w:style w:type="paragraph" w:styleId="NoSpacing">
    <w:name w:val="No Spacing"/>
    <w:uiPriority w:val="1"/>
    <w:qFormat/>
    <w:rsid w:val="00175DAD"/>
    <w:rPr>
      <w:rFonts w:ascii="Calibri" w:eastAsia="Calibri" w:hAnsi="Calibri"/>
      <w:sz w:val="22"/>
      <w:szCs w:val="22"/>
    </w:rPr>
  </w:style>
  <w:style w:type="character" w:styleId="Hyperlink">
    <w:name w:val="Hyperlink"/>
    <w:uiPriority w:val="99"/>
    <w:unhideWhenUsed/>
    <w:rsid w:val="000D715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cas.bethel.edu/dept/comm/nfa/ldrules.html." TargetMode="External"/><Relationship Id="rId13" Type="http://schemas.openxmlformats.org/officeDocument/2006/relationships/hyperlink" Target="http://cas.bethel.edu/dept/comm/nfa/ldrules.html." TargetMode="External"/><Relationship Id="rId18" Type="http://schemas.openxmlformats.org/officeDocument/2006/relationships/hyperlink" Target="http://cas.bethel.edu/dept/comm/nfa/ldrules.html." TargetMode="External"/><Relationship Id="rId26" Type="http://schemas.openxmlformats.org/officeDocument/2006/relationships/hyperlink" Target="http://www.mnsu.edu/cmst/niet/eventdescriptions-new09-10.htm." TargetMode="External"/><Relationship Id="rId39" Type="http://schemas.openxmlformats.org/officeDocument/2006/relationships/hyperlink" Target="http://www.mnsu.edu/cmst/niet/eventdescriptions-new09-10.htm." TargetMode="External"/><Relationship Id="rId3" Type="http://schemas.openxmlformats.org/officeDocument/2006/relationships/settings" Target="settings.xml"/><Relationship Id="rId21" Type="http://schemas.openxmlformats.org/officeDocument/2006/relationships/hyperlink" Target="http://cas.bethel.edu/dept/comm/nfa/ldrules.html." TargetMode="External"/><Relationship Id="rId34" Type="http://schemas.openxmlformats.org/officeDocument/2006/relationships/hyperlink" Target="http://www.mnsu.edu/cmst/niet/eventdescriptions-new09-10.htm." TargetMode="External"/><Relationship Id="rId7" Type="http://schemas.openxmlformats.org/officeDocument/2006/relationships/hyperlink" Target="http://cas.bethel.edu/dept/comm/nfa/ldrules.html." TargetMode="External"/><Relationship Id="rId12" Type="http://schemas.openxmlformats.org/officeDocument/2006/relationships/hyperlink" Target="http://cas.bethel.edu/dept/comm/nfa/ldrules.html." TargetMode="External"/><Relationship Id="rId17" Type="http://schemas.openxmlformats.org/officeDocument/2006/relationships/hyperlink" Target="http://cas.bethel.edu/dept/comm/nfa/ldrules.html." TargetMode="External"/><Relationship Id="rId25" Type="http://schemas.openxmlformats.org/officeDocument/2006/relationships/hyperlink" Target="http://www.mnsu.edu/cmst/niet/eventdescriptions-new09-10.htm." TargetMode="External"/><Relationship Id="rId33" Type="http://schemas.openxmlformats.org/officeDocument/2006/relationships/hyperlink" Target="http://www.mnsu.edu/cmst/niet/eventdescriptions-new09-10.htm." TargetMode="External"/><Relationship Id="rId38" Type="http://schemas.openxmlformats.org/officeDocument/2006/relationships/hyperlink" Target="http://www.mnsu.edu/cmst/niet/eventdescriptions-new09-10.htm." TargetMode="External"/><Relationship Id="rId2" Type="http://schemas.microsoft.com/office/2007/relationships/stylesWithEffects" Target="stylesWithEffects.xml"/><Relationship Id="rId16" Type="http://schemas.openxmlformats.org/officeDocument/2006/relationships/hyperlink" Target="http://cas.bethel.edu/dept/comm/nfa/ldrules.html." TargetMode="External"/><Relationship Id="rId20" Type="http://schemas.openxmlformats.org/officeDocument/2006/relationships/hyperlink" Target="http://cas.bethel.edu/dept/comm/nfa/ldrules.html." TargetMode="External"/><Relationship Id="rId29" Type="http://schemas.openxmlformats.org/officeDocument/2006/relationships/hyperlink" Target="http://www.mnsu.edu/cmst/niet/eventdescriptions-new09-10.htm."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as.bethel.edu/dept/comm/nfa/ldrules.html." TargetMode="External"/><Relationship Id="rId11" Type="http://schemas.openxmlformats.org/officeDocument/2006/relationships/hyperlink" Target="http://cas.bethel.edu/dept/comm/nfa/ldrules.html." TargetMode="External"/><Relationship Id="rId24" Type="http://schemas.openxmlformats.org/officeDocument/2006/relationships/hyperlink" Target="http://www.mnsu.edu/cmst/niet/eventdescriptions-new09-10.htm." TargetMode="External"/><Relationship Id="rId32" Type="http://schemas.openxmlformats.org/officeDocument/2006/relationships/hyperlink" Target="http://www.mnsu.edu/cmst/niet/eventdescriptions-new09-10.htm." TargetMode="External"/><Relationship Id="rId37" Type="http://schemas.openxmlformats.org/officeDocument/2006/relationships/hyperlink" Target="http://www.mnsu.edu/cmst/niet/eventdescriptions-new09-10.htm." TargetMode="External"/><Relationship Id="rId40" Type="http://schemas.openxmlformats.org/officeDocument/2006/relationships/fontTable" Target="fontTable.xml"/><Relationship Id="rId5" Type="http://schemas.openxmlformats.org/officeDocument/2006/relationships/hyperlink" Target="http://www.nflonline.org/uploads/AboutNFL/cr103pf_instr.pdf" TargetMode="External"/><Relationship Id="rId15" Type="http://schemas.openxmlformats.org/officeDocument/2006/relationships/hyperlink" Target="http://cas.bethel.edu/dept/comm/nfa/ldrules.html." TargetMode="External"/><Relationship Id="rId23" Type="http://schemas.openxmlformats.org/officeDocument/2006/relationships/hyperlink" Target="http://www.mnsu.edu/cmst/niet/eventdescriptions-new09-10.htm." TargetMode="External"/><Relationship Id="rId28" Type="http://schemas.openxmlformats.org/officeDocument/2006/relationships/hyperlink" Target="http://www.mnsu.edu/cmst/niet/eventdescriptions-new09-10.htm." TargetMode="External"/><Relationship Id="rId36" Type="http://schemas.openxmlformats.org/officeDocument/2006/relationships/hyperlink" Target="http://www.mnsu.edu/cmst/niet/eventdescriptions-new09-10.htm." TargetMode="External"/><Relationship Id="rId10" Type="http://schemas.openxmlformats.org/officeDocument/2006/relationships/hyperlink" Target="http://cas.bethel.edu/dept/comm/nfa/ldrules.html." TargetMode="External"/><Relationship Id="rId19" Type="http://schemas.openxmlformats.org/officeDocument/2006/relationships/hyperlink" Target="http://cas.bethel.edu/dept/comm/nfa/ldrules.html." TargetMode="External"/><Relationship Id="rId31" Type="http://schemas.openxmlformats.org/officeDocument/2006/relationships/hyperlink" Target="http://www.mnsu.edu/cmst/niet/eventdescriptions-new09-10.htm." TargetMode="External"/><Relationship Id="rId4" Type="http://schemas.openxmlformats.org/officeDocument/2006/relationships/webSettings" Target="webSettings.xml"/><Relationship Id="rId9" Type="http://schemas.openxmlformats.org/officeDocument/2006/relationships/hyperlink" Target="http://cas.bethel.edu/dept/comm/nfa/ldrules.html." TargetMode="External"/><Relationship Id="rId14" Type="http://schemas.openxmlformats.org/officeDocument/2006/relationships/hyperlink" Target="http://cas.bethel.edu/dept/comm/nfa/ldrules.html." TargetMode="External"/><Relationship Id="rId22" Type="http://schemas.openxmlformats.org/officeDocument/2006/relationships/hyperlink" Target="http://cas.bethel.edu/dept/comm/nfa/ldrules.html." TargetMode="External"/><Relationship Id="rId27" Type="http://schemas.openxmlformats.org/officeDocument/2006/relationships/hyperlink" Target="http://www.mnsu.edu/cmst/niet/eventdescriptions-new09-10.htm." TargetMode="External"/><Relationship Id="rId30" Type="http://schemas.openxmlformats.org/officeDocument/2006/relationships/hyperlink" Target="http://www.mnsu.edu/cmst/niet/eventdescriptions-new09-10.htm." TargetMode="External"/><Relationship Id="rId35" Type="http://schemas.openxmlformats.org/officeDocument/2006/relationships/hyperlink" Target="http://www.mnsu.edu/cmst/niet/eventdescriptions-new09-1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Jason Edgar</cp:lastModifiedBy>
  <cp:revision>7</cp:revision>
  <dcterms:created xsi:type="dcterms:W3CDTF">2012-10-11T14:16:00Z</dcterms:created>
  <dcterms:modified xsi:type="dcterms:W3CDTF">2013-07-02T23:44:00Z</dcterms:modified>
</cp:coreProperties>
</file>